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 ContentType="application/msword"/>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3" w:type="dxa"/>
        <w:tblLayout w:type="fixed"/>
        <w:tblLook w:val="0000" w:firstRow="0" w:lastRow="0" w:firstColumn="0" w:lastColumn="0" w:noHBand="0" w:noVBand="0"/>
      </w:tblPr>
      <w:tblGrid>
        <w:gridCol w:w="3332"/>
        <w:gridCol w:w="5509"/>
      </w:tblGrid>
      <w:tr w:rsidR="0043474F" w:rsidRPr="00F3234F">
        <w:tc>
          <w:tcPr>
            <w:tcW w:w="3332" w:type="dxa"/>
            <w:shd w:val="clear" w:color="auto" w:fill="auto"/>
          </w:tcPr>
          <w:p w:rsidR="0043474F" w:rsidRPr="00F3234F" w:rsidRDefault="0043474F" w:rsidP="00C332DD">
            <w:pPr>
              <w:spacing w:before="120"/>
              <w:jc w:val="center"/>
              <w:rPr>
                <w:rFonts w:ascii="Arial" w:hAnsi="Arial" w:cs="Arial"/>
                <w:b/>
                <w:bCs/>
                <w:sz w:val="20"/>
                <w:szCs w:val="20"/>
                <w:lang w:val="en-US"/>
              </w:rPr>
            </w:pPr>
            <w:bookmarkStart w:id="0" w:name="_GoBack"/>
            <w:bookmarkEnd w:id="0"/>
            <w:r w:rsidRPr="00F3234F">
              <w:rPr>
                <w:rFonts w:ascii="Arial" w:hAnsi="Arial" w:cs="Arial"/>
                <w:b/>
                <w:bCs/>
                <w:sz w:val="20"/>
                <w:szCs w:val="20"/>
                <w:lang w:val="en-US"/>
              </w:rPr>
              <w:t xml:space="preserve">BỘ LAO ĐỘNG - THƯƠNG BINH VÀ XÃ HỘI </w:t>
            </w:r>
            <w:r w:rsidRPr="00F3234F">
              <w:rPr>
                <w:rFonts w:ascii="Arial" w:hAnsi="Arial" w:cs="Arial"/>
                <w:b/>
                <w:bCs/>
                <w:sz w:val="20"/>
                <w:szCs w:val="20"/>
                <w:lang w:val="en-US"/>
              </w:rPr>
              <w:br/>
              <w:t>-------</w:t>
            </w:r>
          </w:p>
        </w:tc>
        <w:tc>
          <w:tcPr>
            <w:tcW w:w="5509" w:type="dxa"/>
            <w:shd w:val="clear" w:color="auto" w:fill="auto"/>
          </w:tcPr>
          <w:p w:rsidR="0043474F" w:rsidRPr="00F3234F" w:rsidRDefault="0043474F" w:rsidP="00C332DD">
            <w:pPr>
              <w:spacing w:before="120"/>
              <w:jc w:val="center"/>
              <w:rPr>
                <w:rFonts w:ascii="Arial" w:hAnsi="Arial" w:cs="Arial"/>
                <w:sz w:val="20"/>
                <w:szCs w:val="20"/>
                <w:lang w:val="en-US"/>
              </w:rPr>
            </w:pPr>
            <w:r w:rsidRPr="00F3234F">
              <w:rPr>
                <w:rFonts w:ascii="Arial" w:hAnsi="Arial" w:cs="Arial"/>
                <w:b/>
                <w:bCs/>
                <w:sz w:val="20"/>
                <w:szCs w:val="20"/>
                <w:lang w:val="en-US"/>
              </w:rPr>
              <w:t>CỘNG HÒA XÃ HỘI CHỦ NGHĨA VIỆT NAM</w:t>
            </w:r>
            <w:r w:rsidRPr="00F3234F">
              <w:rPr>
                <w:rFonts w:ascii="Arial" w:hAnsi="Arial" w:cs="Arial"/>
                <w:b/>
                <w:bCs/>
                <w:sz w:val="20"/>
                <w:szCs w:val="20"/>
                <w:lang w:val="en-US"/>
              </w:rPr>
              <w:br/>
              <w:t xml:space="preserve">Độc lập - Tự do - Hạnh phúc </w:t>
            </w:r>
            <w:r w:rsidRPr="00F3234F">
              <w:rPr>
                <w:rFonts w:ascii="Arial" w:hAnsi="Arial" w:cs="Arial"/>
                <w:b/>
                <w:bCs/>
                <w:sz w:val="20"/>
                <w:szCs w:val="20"/>
                <w:lang w:val="en-US"/>
              </w:rPr>
              <w:br/>
              <w:t>---------------</w:t>
            </w:r>
          </w:p>
        </w:tc>
      </w:tr>
      <w:tr w:rsidR="0043474F" w:rsidRPr="00F3234F">
        <w:tc>
          <w:tcPr>
            <w:tcW w:w="3332" w:type="dxa"/>
            <w:shd w:val="clear" w:color="auto" w:fill="auto"/>
          </w:tcPr>
          <w:p w:rsidR="0043474F" w:rsidRPr="00F3234F" w:rsidRDefault="0043474F" w:rsidP="00C332DD">
            <w:pPr>
              <w:spacing w:before="120"/>
              <w:jc w:val="center"/>
              <w:rPr>
                <w:rFonts w:ascii="Arial" w:hAnsi="Arial" w:cs="Arial"/>
                <w:i/>
                <w:iCs/>
                <w:sz w:val="20"/>
                <w:szCs w:val="20"/>
                <w:lang w:val="en-US"/>
              </w:rPr>
            </w:pPr>
            <w:r w:rsidRPr="00F3234F">
              <w:rPr>
                <w:rFonts w:ascii="Arial" w:hAnsi="Arial" w:cs="Arial"/>
                <w:sz w:val="20"/>
                <w:szCs w:val="20"/>
                <w:lang w:val="en-US"/>
              </w:rPr>
              <w:t>Số: 54</w:t>
            </w:r>
            <w:r w:rsidR="00F3234F" w:rsidRPr="00F3234F">
              <w:rPr>
                <w:rFonts w:ascii="Arial" w:hAnsi="Arial" w:cs="Arial"/>
                <w:sz w:val="20"/>
                <w:szCs w:val="20"/>
                <w:lang w:val="en-US"/>
              </w:rPr>
              <w:t>/</w:t>
            </w:r>
            <w:r w:rsidRPr="00F3234F">
              <w:rPr>
                <w:rFonts w:ascii="Arial" w:hAnsi="Arial" w:cs="Arial"/>
                <w:sz w:val="20"/>
                <w:szCs w:val="20"/>
                <w:lang w:val="en-US"/>
              </w:rPr>
              <w:t>2016</w:t>
            </w:r>
            <w:r w:rsidR="00F3234F" w:rsidRPr="00F3234F">
              <w:rPr>
                <w:rFonts w:ascii="Arial" w:hAnsi="Arial" w:cs="Arial"/>
                <w:sz w:val="20"/>
                <w:szCs w:val="20"/>
                <w:lang w:val="en-US"/>
              </w:rPr>
              <w:t>/</w:t>
            </w:r>
            <w:r w:rsidRPr="00F3234F">
              <w:rPr>
                <w:rFonts w:ascii="Arial" w:hAnsi="Arial" w:cs="Arial"/>
                <w:sz w:val="20"/>
                <w:szCs w:val="20"/>
                <w:lang w:val="en-US"/>
              </w:rPr>
              <w:t>TT-BLĐTBXH</w:t>
            </w:r>
          </w:p>
        </w:tc>
        <w:tc>
          <w:tcPr>
            <w:tcW w:w="5509" w:type="dxa"/>
            <w:shd w:val="clear" w:color="auto" w:fill="auto"/>
          </w:tcPr>
          <w:p w:rsidR="0043474F" w:rsidRPr="00F3234F" w:rsidRDefault="0043474F" w:rsidP="00C332DD">
            <w:pPr>
              <w:spacing w:before="120"/>
              <w:jc w:val="right"/>
              <w:rPr>
                <w:rFonts w:ascii="Arial" w:hAnsi="Arial" w:cs="Arial"/>
                <w:sz w:val="20"/>
                <w:szCs w:val="20"/>
                <w:lang w:val="en-US"/>
              </w:rPr>
            </w:pPr>
            <w:r w:rsidRPr="00F3234F">
              <w:rPr>
                <w:rFonts w:ascii="Arial" w:hAnsi="Arial" w:cs="Arial"/>
                <w:i/>
                <w:iCs/>
                <w:sz w:val="20"/>
                <w:szCs w:val="20"/>
                <w:lang w:val="en-US"/>
              </w:rPr>
              <w:t>Hà Nội, ngày 28 tháng 12 năm 2016</w:t>
            </w:r>
          </w:p>
        </w:tc>
      </w:tr>
    </w:tbl>
    <w:p w:rsidR="0043474F" w:rsidRPr="00F3234F" w:rsidRDefault="0043474F" w:rsidP="00C332DD">
      <w:pPr>
        <w:spacing w:before="120"/>
        <w:rPr>
          <w:rFonts w:ascii="Arial" w:hAnsi="Arial" w:cs="Arial"/>
          <w:sz w:val="20"/>
          <w:szCs w:val="20"/>
          <w:lang w:val="en-US"/>
        </w:rPr>
      </w:pPr>
    </w:p>
    <w:p w:rsidR="0043474F" w:rsidRPr="00F3234F" w:rsidRDefault="00FE0819" w:rsidP="00C332DD">
      <w:pPr>
        <w:spacing w:before="120"/>
        <w:jc w:val="center"/>
        <w:rPr>
          <w:rFonts w:ascii="Arial" w:hAnsi="Arial" w:cs="Arial"/>
          <w:b/>
          <w:szCs w:val="20"/>
          <w:lang w:val="en-US"/>
        </w:rPr>
      </w:pPr>
      <w:bookmarkStart w:id="1" w:name="loai_1"/>
      <w:r w:rsidRPr="00F3234F">
        <w:rPr>
          <w:rFonts w:ascii="Arial" w:hAnsi="Arial" w:cs="Arial"/>
          <w:b/>
          <w:szCs w:val="20"/>
          <w:lang w:val="en-US"/>
        </w:rPr>
        <w:t>THÔNG TƯ</w:t>
      </w:r>
      <w:bookmarkEnd w:id="1"/>
    </w:p>
    <w:p w:rsidR="0043474F" w:rsidRPr="00F3234F" w:rsidRDefault="0043474F" w:rsidP="00C332DD">
      <w:pPr>
        <w:spacing w:before="120"/>
        <w:jc w:val="center"/>
        <w:rPr>
          <w:rFonts w:ascii="Arial" w:hAnsi="Arial" w:cs="Arial"/>
          <w:sz w:val="20"/>
          <w:szCs w:val="20"/>
          <w:lang w:val="en-US"/>
        </w:rPr>
      </w:pPr>
      <w:bookmarkStart w:id="2" w:name="loai_1_name"/>
      <w:r w:rsidRPr="00F3234F">
        <w:rPr>
          <w:rFonts w:ascii="Arial" w:hAnsi="Arial" w:cs="Arial"/>
          <w:sz w:val="20"/>
          <w:szCs w:val="20"/>
          <w:lang w:val="en-US"/>
        </w:rPr>
        <w:t>BAN HÀNH 30 QUY TRÌNH KIỂM ĐỊNH KỸ THUẬT AN TOÀN ĐỐI VỚI MÁY, THIẾT BỊ, VẬT TƯ CÓ YÊU CẦU NGHIÊM NGẶT VỀ AN TOÀN LAO ĐỘNG THUỘC THẨM QUYỀN QUẢN LÝ CỦA BỘ LAO ĐỘNG - THƯƠNG BINH VÀ XÃ HỘI</w:t>
      </w:r>
      <w:bookmarkEnd w:id="2"/>
    </w:p>
    <w:p w:rsidR="0043474F" w:rsidRPr="00F3234F" w:rsidRDefault="0043474F" w:rsidP="00C332DD">
      <w:pPr>
        <w:spacing w:before="120"/>
        <w:rPr>
          <w:rFonts w:ascii="Arial" w:hAnsi="Arial" w:cs="Arial"/>
          <w:i/>
          <w:sz w:val="20"/>
          <w:szCs w:val="20"/>
          <w:lang w:val="en-US"/>
        </w:rPr>
      </w:pPr>
      <w:r w:rsidRPr="00F3234F">
        <w:rPr>
          <w:rFonts w:ascii="Arial" w:hAnsi="Arial" w:cs="Arial"/>
          <w:i/>
          <w:sz w:val="20"/>
          <w:szCs w:val="20"/>
          <w:lang w:val="en-US"/>
        </w:rPr>
        <w:t xml:space="preserve">Căn cứ </w:t>
      </w:r>
      <w:r w:rsidR="00F3234F" w:rsidRPr="00F3234F">
        <w:rPr>
          <w:rFonts w:ascii="Arial" w:hAnsi="Arial" w:cs="Arial"/>
          <w:i/>
          <w:sz w:val="20"/>
          <w:szCs w:val="20"/>
          <w:lang w:val="en-US"/>
        </w:rPr>
        <w:t>Luật</w:t>
      </w:r>
      <w:r w:rsidRPr="00F3234F">
        <w:rPr>
          <w:rFonts w:ascii="Arial" w:hAnsi="Arial" w:cs="Arial"/>
          <w:i/>
          <w:sz w:val="20"/>
          <w:szCs w:val="20"/>
          <w:lang w:val="en-US"/>
        </w:rPr>
        <w:t xml:space="preserve"> an toàn, vệ sinh lao động ngày 25 tháng 6 năm 2016;</w:t>
      </w:r>
    </w:p>
    <w:p w:rsidR="0043474F" w:rsidRPr="00F3234F" w:rsidRDefault="0043474F" w:rsidP="00C332DD">
      <w:pPr>
        <w:spacing w:before="120"/>
        <w:rPr>
          <w:rFonts w:ascii="Arial" w:hAnsi="Arial" w:cs="Arial"/>
          <w:i/>
          <w:sz w:val="20"/>
          <w:szCs w:val="20"/>
          <w:lang w:val="en-US"/>
        </w:rPr>
      </w:pPr>
      <w:r w:rsidRPr="00F3234F">
        <w:rPr>
          <w:rFonts w:ascii="Arial" w:hAnsi="Arial" w:cs="Arial"/>
          <w:i/>
          <w:sz w:val="20"/>
          <w:szCs w:val="20"/>
          <w:lang w:val="en-US"/>
        </w:rPr>
        <w:t>Căn cứ Nghị định số 106</w:t>
      </w:r>
      <w:r w:rsidR="00F3234F" w:rsidRPr="00F3234F">
        <w:rPr>
          <w:rFonts w:ascii="Arial" w:hAnsi="Arial" w:cs="Arial"/>
          <w:i/>
          <w:sz w:val="20"/>
          <w:szCs w:val="20"/>
          <w:lang w:val="en-US"/>
        </w:rPr>
        <w:t>/</w:t>
      </w:r>
      <w:r w:rsidRPr="00F3234F">
        <w:rPr>
          <w:rFonts w:ascii="Arial" w:hAnsi="Arial" w:cs="Arial"/>
          <w:i/>
          <w:sz w:val="20"/>
          <w:szCs w:val="20"/>
          <w:lang w:val="en-US"/>
        </w:rPr>
        <w:t>2012</w:t>
      </w:r>
      <w:r w:rsidR="00F3234F" w:rsidRPr="00F3234F">
        <w:rPr>
          <w:rFonts w:ascii="Arial" w:hAnsi="Arial" w:cs="Arial"/>
          <w:i/>
          <w:sz w:val="20"/>
          <w:szCs w:val="20"/>
          <w:lang w:val="en-US"/>
        </w:rPr>
        <w:t>/</w:t>
      </w:r>
      <w:r w:rsidRPr="00F3234F">
        <w:rPr>
          <w:rFonts w:ascii="Arial" w:hAnsi="Arial" w:cs="Arial"/>
          <w:i/>
          <w:sz w:val="20"/>
          <w:szCs w:val="20"/>
          <w:lang w:val="en-US"/>
        </w:rPr>
        <w:t>NĐ-CP ngày 20 tháng 12 năm 2012 của Chính phủ quy định chức năng, nhiệm vụ, quyền hạn và cơ cấu tổ chức của Bộ Lao động - Thương binh và Xã hội;</w:t>
      </w:r>
    </w:p>
    <w:p w:rsidR="0043474F" w:rsidRPr="00F3234F" w:rsidRDefault="0043474F" w:rsidP="00C332DD">
      <w:pPr>
        <w:spacing w:before="120"/>
        <w:rPr>
          <w:rFonts w:ascii="Arial" w:hAnsi="Arial" w:cs="Arial"/>
          <w:i/>
          <w:sz w:val="20"/>
          <w:szCs w:val="20"/>
          <w:lang w:val="en-US"/>
        </w:rPr>
      </w:pPr>
      <w:r w:rsidRPr="00F3234F">
        <w:rPr>
          <w:rFonts w:ascii="Arial" w:hAnsi="Arial" w:cs="Arial"/>
          <w:i/>
          <w:sz w:val="20"/>
          <w:szCs w:val="20"/>
          <w:lang w:val="en-US"/>
        </w:rPr>
        <w:t>Căn cứ Nghị định số 44</w:t>
      </w:r>
      <w:r w:rsidR="00F3234F" w:rsidRPr="00F3234F">
        <w:rPr>
          <w:rFonts w:ascii="Arial" w:hAnsi="Arial" w:cs="Arial"/>
          <w:i/>
          <w:sz w:val="20"/>
          <w:szCs w:val="20"/>
          <w:lang w:val="en-US"/>
        </w:rPr>
        <w:t>/</w:t>
      </w:r>
      <w:r w:rsidRPr="00F3234F">
        <w:rPr>
          <w:rFonts w:ascii="Arial" w:hAnsi="Arial" w:cs="Arial"/>
          <w:i/>
          <w:sz w:val="20"/>
          <w:szCs w:val="20"/>
          <w:lang w:val="en-US"/>
        </w:rPr>
        <w:t>2016</w:t>
      </w:r>
      <w:r w:rsidR="00F3234F" w:rsidRPr="00F3234F">
        <w:rPr>
          <w:rFonts w:ascii="Arial" w:hAnsi="Arial" w:cs="Arial"/>
          <w:i/>
          <w:sz w:val="20"/>
          <w:szCs w:val="20"/>
          <w:lang w:val="en-US"/>
        </w:rPr>
        <w:t>/</w:t>
      </w:r>
      <w:r w:rsidRPr="00F3234F">
        <w:rPr>
          <w:rFonts w:ascii="Arial" w:hAnsi="Arial" w:cs="Arial"/>
          <w:i/>
          <w:sz w:val="20"/>
          <w:szCs w:val="20"/>
          <w:lang w:val="en-US"/>
        </w:rPr>
        <w:t xml:space="preserve">NĐ-CP ngày 15 tháng 5 năm 2016 của Chính phủ quy định chi tiết một số </w:t>
      </w:r>
      <w:r w:rsidR="00F3234F" w:rsidRPr="00F3234F">
        <w:rPr>
          <w:rFonts w:ascii="Arial" w:hAnsi="Arial" w:cs="Arial"/>
          <w:i/>
          <w:sz w:val="20"/>
          <w:szCs w:val="20"/>
          <w:lang w:val="en-US"/>
        </w:rPr>
        <w:t>điều</w:t>
      </w:r>
      <w:r w:rsidRPr="00F3234F">
        <w:rPr>
          <w:rFonts w:ascii="Arial" w:hAnsi="Arial" w:cs="Arial"/>
          <w:i/>
          <w:sz w:val="20"/>
          <w:szCs w:val="20"/>
          <w:lang w:val="en-US"/>
        </w:rPr>
        <w:t xml:space="preserve"> của </w:t>
      </w:r>
      <w:r w:rsidR="00F3234F" w:rsidRPr="00F3234F">
        <w:rPr>
          <w:rFonts w:ascii="Arial" w:hAnsi="Arial" w:cs="Arial"/>
          <w:i/>
          <w:sz w:val="20"/>
          <w:szCs w:val="20"/>
          <w:lang w:val="en-US"/>
        </w:rPr>
        <w:t>Luật</w:t>
      </w:r>
      <w:r w:rsidRPr="00F3234F">
        <w:rPr>
          <w:rFonts w:ascii="Arial" w:hAnsi="Arial" w:cs="Arial"/>
          <w:i/>
          <w:sz w:val="20"/>
          <w:szCs w:val="20"/>
          <w:lang w:val="en-US"/>
        </w:rPr>
        <w:t xml:space="preserve"> an toàn, vệ sinh lao động về hoạt động kiểm định kỹ thuật an toàn lao động, huấn luyện an toàn, vệ sinh lao động và quan trắc môi trường lao động;</w:t>
      </w:r>
    </w:p>
    <w:p w:rsidR="0043474F" w:rsidRPr="00F3234F" w:rsidRDefault="0043474F" w:rsidP="00C332DD">
      <w:pPr>
        <w:spacing w:before="120"/>
        <w:rPr>
          <w:rFonts w:ascii="Arial" w:hAnsi="Arial" w:cs="Arial"/>
          <w:i/>
          <w:sz w:val="20"/>
          <w:szCs w:val="20"/>
          <w:lang w:val="en-US"/>
        </w:rPr>
      </w:pPr>
      <w:r w:rsidRPr="00F3234F">
        <w:rPr>
          <w:rFonts w:ascii="Arial" w:hAnsi="Arial" w:cs="Arial"/>
          <w:i/>
          <w:sz w:val="20"/>
          <w:szCs w:val="20"/>
          <w:lang w:val="en-US"/>
        </w:rPr>
        <w:t>Theo đề nghị của Cục trưởng Cục An toàn lao động;</w:t>
      </w:r>
    </w:p>
    <w:p w:rsidR="0043474F" w:rsidRPr="00F3234F" w:rsidRDefault="0043474F" w:rsidP="00C332DD">
      <w:pPr>
        <w:spacing w:before="120"/>
        <w:rPr>
          <w:rFonts w:ascii="Arial" w:hAnsi="Arial" w:cs="Arial"/>
          <w:i/>
          <w:sz w:val="20"/>
          <w:szCs w:val="20"/>
          <w:lang w:val="en-US"/>
        </w:rPr>
      </w:pPr>
      <w:r w:rsidRPr="00F3234F">
        <w:rPr>
          <w:rFonts w:ascii="Arial" w:hAnsi="Arial" w:cs="Arial"/>
          <w:i/>
          <w:sz w:val="20"/>
          <w:szCs w:val="20"/>
          <w:lang w:val="en-US"/>
        </w:rPr>
        <w:t>Bộ trưởng Bộ Lao động - Thương binh và Xã hội ban hành Thông tư ban hành 30 quy trình kiểm định kỹ thuật an toàn đối với máy, thiết bị, vật tư có yêu cầu nghiêm ngặt về an toàn lao động thuộc thẩm quyền quản lý của Bộ Lao động - Thương binh và Xã hội.</w:t>
      </w:r>
    </w:p>
    <w:p w:rsidR="0043474F" w:rsidRPr="00F3234F" w:rsidRDefault="00F3234F" w:rsidP="00C332DD">
      <w:pPr>
        <w:spacing w:before="120"/>
        <w:rPr>
          <w:rFonts w:ascii="Arial" w:hAnsi="Arial" w:cs="Arial"/>
          <w:b/>
          <w:sz w:val="20"/>
          <w:szCs w:val="20"/>
          <w:lang w:val="en-US"/>
        </w:rPr>
      </w:pPr>
      <w:bookmarkStart w:id="3" w:name="dieu_1"/>
      <w:r w:rsidRPr="00F3234F">
        <w:rPr>
          <w:rFonts w:ascii="Arial" w:hAnsi="Arial" w:cs="Arial"/>
          <w:b/>
          <w:sz w:val="20"/>
          <w:szCs w:val="20"/>
          <w:lang w:val="en-US"/>
        </w:rPr>
        <w:t>Điều</w:t>
      </w:r>
      <w:r w:rsidR="0043474F" w:rsidRPr="00F3234F">
        <w:rPr>
          <w:rFonts w:ascii="Arial" w:hAnsi="Arial" w:cs="Arial"/>
          <w:b/>
          <w:sz w:val="20"/>
          <w:szCs w:val="20"/>
          <w:lang w:val="en-US"/>
        </w:rPr>
        <w:t xml:space="preserve"> 1. Phạm vi </w:t>
      </w:r>
      <w:r w:rsidRPr="00F3234F">
        <w:rPr>
          <w:rFonts w:ascii="Arial" w:hAnsi="Arial" w:cs="Arial"/>
          <w:b/>
          <w:sz w:val="20"/>
          <w:szCs w:val="20"/>
          <w:lang w:val="en-US"/>
        </w:rPr>
        <w:t>điều</w:t>
      </w:r>
      <w:r w:rsidR="0043474F" w:rsidRPr="00F3234F">
        <w:rPr>
          <w:rFonts w:ascii="Arial" w:hAnsi="Arial" w:cs="Arial"/>
          <w:b/>
          <w:sz w:val="20"/>
          <w:szCs w:val="20"/>
          <w:lang w:val="en-US"/>
        </w:rPr>
        <w:t xml:space="preserve"> chỉnh và đối tượng áp dụng</w:t>
      </w:r>
      <w:bookmarkEnd w:id="3"/>
    </w:p>
    <w:p w:rsidR="0043474F" w:rsidRPr="00F3234F" w:rsidRDefault="0043474F" w:rsidP="00C332DD">
      <w:pPr>
        <w:spacing w:before="120"/>
        <w:rPr>
          <w:rFonts w:ascii="Arial" w:hAnsi="Arial" w:cs="Arial"/>
          <w:sz w:val="20"/>
          <w:szCs w:val="20"/>
          <w:lang w:val="en-US"/>
        </w:rPr>
      </w:pPr>
      <w:r w:rsidRPr="00F3234F">
        <w:rPr>
          <w:rFonts w:ascii="Arial" w:hAnsi="Arial" w:cs="Arial"/>
          <w:sz w:val="20"/>
          <w:szCs w:val="20"/>
          <w:lang w:val="en-US"/>
        </w:rPr>
        <w:t>1. Ban hành kèm theo Thông tư này 30 quy trình kiểm định kỹ thuật an toàn đối với máy, thiết bị, vật tư có yêu cầu nghiêm ngặt về an toàn lao động thuộc thẩm quyền quản lý của Bộ Lao động - Thương binh và Xã hội. Tên và ký hiệu của các quy trình được nêu tại Phụ lục Thông tư này.</w:t>
      </w:r>
    </w:p>
    <w:p w:rsidR="0043474F" w:rsidRPr="00F3234F" w:rsidRDefault="0043474F" w:rsidP="00C332DD">
      <w:pPr>
        <w:spacing w:before="120"/>
        <w:rPr>
          <w:rFonts w:ascii="Arial" w:hAnsi="Arial" w:cs="Arial"/>
          <w:sz w:val="20"/>
          <w:szCs w:val="20"/>
          <w:lang w:val="en-US"/>
        </w:rPr>
      </w:pPr>
      <w:r w:rsidRPr="00F3234F">
        <w:rPr>
          <w:rFonts w:ascii="Arial" w:hAnsi="Arial" w:cs="Arial"/>
          <w:sz w:val="20"/>
          <w:szCs w:val="20"/>
          <w:lang w:val="en-US"/>
        </w:rPr>
        <w:t>2. Thông tư này áp dụng đối với các tổ chức hoạt động kiểm định kỹ thuật an toàn lao động, kiểm định viên kiểm định kỹ thuật an toàn lao động thực hiện kiểm định kỹ thuật an toàn lao động đối với các máy, thiết bị, vật tư có yêu cầu nghiêm ngặt về an toàn lao động thuộc thẩm quyền quản lý của Bộ Lao động - Thương binh và Xã hội.</w:t>
      </w:r>
    </w:p>
    <w:p w:rsidR="0043474F" w:rsidRPr="00F3234F" w:rsidRDefault="00F3234F" w:rsidP="00C332DD">
      <w:pPr>
        <w:spacing w:before="120"/>
        <w:rPr>
          <w:rFonts w:ascii="Arial" w:hAnsi="Arial" w:cs="Arial"/>
          <w:b/>
          <w:sz w:val="20"/>
          <w:szCs w:val="20"/>
          <w:lang w:val="en-US"/>
        </w:rPr>
      </w:pPr>
      <w:bookmarkStart w:id="4" w:name="dieu_2"/>
      <w:r w:rsidRPr="00F3234F">
        <w:rPr>
          <w:rFonts w:ascii="Arial" w:hAnsi="Arial" w:cs="Arial"/>
          <w:b/>
          <w:sz w:val="20"/>
          <w:szCs w:val="20"/>
          <w:lang w:val="en-US"/>
        </w:rPr>
        <w:t>Điều</w:t>
      </w:r>
      <w:r w:rsidR="0043474F" w:rsidRPr="00F3234F">
        <w:rPr>
          <w:rFonts w:ascii="Arial" w:hAnsi="Arial" w:cs="Arial"/>
          <w:b/>
          <w:sz w:val="20"/>
          <w:szCs w:val="20"/>
          <w:lang w:val="en-US"/>
        </w:rPr>
        <w:t xml:space="preserve"> 2. Hiệu lực thi hành</w:t>
      </w:r>
      <w:bookmarkEnd w:id="4"/>
    </w:p>
    <w:p w:rsidR="0043474F" w:rsidRPr="00F3234F" w:rsidRDefault="0043474F" w:rsidP="00C332DD">
      <w:pPr>
        <w:spacing w:before="120"/>
        <w:rPr>
          <w:rFonts w:ascii="Arial" w:hAnsi="Arial" w:cs="Arial"/>
          <w:sz w:val="20"/>
          <w:szCs w:val="20"/>
          <w:lang w:val="en-US"/>
        </w:rPr>
      </w:pPr>
      <w:r w:rsidRPr="00F3234F">
        <w:rPr>
          <w:rFonts w:ascii="Arial" w:hAnsi="Arial" w:cs="Arial"/>
          <w:sz w:val="20"/>
          <w:szCs w:val="20"/>
          <w:lang w:val="en-US"/>
        </w:rPr>
        <w:t>1. Thông tư này có hiệu lực thi hành kể từ ngày 01 tháng 6 năm 2017.</w:t>
      </w:r>
    </w:p>
    <w:p w:rsidR="0043474F" w:rsidRPr="00F3234F" w:rsidRDefault="0043474F" w:rsidP="00C332DD">
      <w:pPr>
        <w:spacing w:before="120"/>
        <w:rPr>
          <w:rFonts w:ascii="Arial" w:hAnsi="Arial" w:cs="Arial"/>
          <w:sz w:val="20"/>
          <w:szCs w:val="20"/>
          <w:lang w:val="en-US"/>
        </w:rPr>
      </w:pPr>
      <w:r w:rsidRPr="00F3234F">
        <w:rPr>
          <w:rFonts w:ascii="Arial" w:hAnsi="Arial" w:cs="Arial"/>
          <w:sz w:val="20"/>
          <w:szCs w:val="20"/>
          <w:lang w:val="en-US"/>
        </w:rPr>
        <w:t>2. Bãi bỏ Thông tư số 07</w:t>
      </w:r>
      <w:r w:rsidR="00F3234F" w:rsidRPr="00F3234F">
        <w:rPr>
          <w:rFonts w:ascii="Arial" w:hAnsi="Arial" w:cs="Arial"/>
          <w:sz w:val="20"/>
          <w:szCs w:val="20"/>
          <w:lang w:val="en-US"/>
        </w:rPr>
        <w:t>/</w:t>
      </w:r>
      <w:r w:rsidRPr="00F3234F">
        <w:rPr>
          <w:rFonts w:ascii="Arial" w:hAnsi="Arial" w:cs="Arial"/>
          <w:sz w:val="20"/>
          <w:szCs w:val="20"/>
          <w:lang w:val="en-US"/>
        </w:rPr>
        <w:t>2014</w:t>
      </w:r>
      <w:r w:rsidR="00F3234F" w:rsidRPr="00F3234F">
        <w:rPr>
          <w:rFonts w:ascii="Arial" w:hAnsi="Arial" w:cs="Arial"/>
          <w:sz w:val="20"/>
          <w:szCs w:val="20"/>
          <w:lang w:val="en-US"/>
        </w:rPr>
        <w:t>/</w:t>
      </w:r>
      <w:r w:rsidRPr="00F3234F">
        <w:rPr>
          <w:rFonts w:ascii="Arial" w:hAnsi="Arial" w:cs="Arial"/>
          <w:sz w:val="20"/>
          <w:szCs w:val="20"/>
          <w:lang w:val="en-US"/>
        </w:rPr>
        <w:t>TT-BLĐTBXH ngày 06 tháng 3 năm 2014 của Bộ Lao động - Thương binh và Xã hội ban hành 27 quy trình kiểm định kỹ thuật an toàn đối với máy, thiết bị có yêu cầu nghiêm ngặt về an toàn lao động thuộc trách nhiệm quản lý của Bộ Lao động - Thương binh và Xã hội và Thông tư số 46</w:t>
      </w:r>
      <w:r w:rsidR="00F3234F" w:rsidRPr="00F3234F">
        <w:rPr>
          <w:rFonts w:ascii="Arial" w:hAnsi="Arial" w:cs="Arial"/>
          <w:sz w:val="20"/>
          <w:szCs w:val="20"/>
          <w:lang w:val="en-US"/>
        </w:rPr>
        <w:t>/</w:t>
      </w:r>
      <w:r w:rsidRPr="00F3234F">
        <w:rPr>
          <w:rFonts w:ascii="Arial" w:hAnsi="Arial" w:cs="Arial"/>
          <w:sz w:val="20"/>
          <w:szCs w:val="20"/>
          <w:lang w:val="en-US"/>
        </w:rPr>
        <w:t>2015</w:t>
      </w:r>
      <w:r w:rsidR="00F3234F" w:rsidRPr="00F3234F">
        <w:rPr>
          <w:rFonts w:ascii="Arial" w:hAnsi="Arial" w:cs="Arial"/>
          <w:sz w:val="20"/>
          <w:szCs w:val="20"/>
          <w:lang w:val="en-US"/>
        </w:rPr>
        <w:t>/</w:t>
      </w:r>
      <w:r w:rsidRPr="00F3234F">
        <w:rPr>
          <w:rFonts w:ascii="Arial" w:hAnsi="Arial" w:cs="Arial"/>
          <w:sz w:val="20"/>
          <w:szCs w:val="20"/>
          <w:lang w:val="en-US"/>
        </w:rPr>
        <w:t>TT-BLĐTBXH ngày 16 tháng 11 năm 2015 của Bộ Lao động - Thương binh và Xã hội ban hành các quy trình kiểm định kỹ thuật an toàn đối với xe tời điện chạy trên ray; pa lăng xích kéo tay có tải trọng từ 1.000kg trở lên; trục tải giếng đứng; trục tải giếng nghiêng; sàn biểu diễn di động và nồi gia nhiệt dầu.</w:t>
      </w:r>
    </w:p>
    <w:p w:rsidR="0043474F" w:rsidRPr="00F3234F" w:rsidRDefault="00F3234F" w:rsidP="00C332DD">
      <w:pPr>
        <w:spacing w:before="120"/>
        <w:rPr>
          <w:rFonts w:ascii="Arial" w:hAnsi="Arial" w:cs="Arial"/>
          <w:b/>
          <w:sz w:val="20"/>
          <w:szCs w:val="20"/>
          <w:lang w:val="en-US"/>
        </w:rPr>
      </w:pPr>
      <w:bookmarkStart w:id="5" w:name="dieu_3"/>
      <w:r w:rsidRPr="00F3234F">
        <w:rPr>
          <w:rFonts w:ascii="Arial" w:hAnsi="Arial" w:cs="Arial"/>
          <w:b/>
          <w:sz w:val="20"/>
          <w:szCs w:val="20"/>
          <w:lang w:val="en-US"/>
        </w:rPr>
        <w:t>Điều</w:t>
      </w:r>
      <w:r w:rsidR="0043474F" w:rsidRPr="00F3234F">
        <w:rPr>
          <w:rFonts w:ascii="Arial" w:hAnsi="Arial" w:cs="Arial"/>
          <w:b/>
          <w:sz w:val="20"/>
          <w:szCs w:val="20"/>
          <w:lang w:val="en-US"/>
        </w:rPr>
        <w:t xml:space="preserve"> 3. Tổ chức thực hiện</w:t>
      </w:r>
      <w:bookmarkEnd w:id="5"/>
    </w:p>
    <w:p w:rsidR="0043474F" w:rsidRPr="00F3234F" w:rsidRDefault="0043474F" w:rsidP="00C332DD">
      <w:pPr>
        <w:spacing w:before="120"/>
        <w:rPr>
          <w:rFonts w:ascii="Arial" w:hAnsi="Arial" w:cs="Arial"/>
          <w:sz w:val="20"/>
          <w:szCs w:val="20"/>
          <w:lang w:val="en-US"/>
        </w:rPr>
      </w:pPr>
      <w:r w:rsidRPr="00F3234F">
        <w:rPr>
          <w:rFonts w:ascii="Arial" w:hAnsi="Arial" w:cs="Arial"/>
          <w:sz w:val="20"/>
          <w:szCs w:val="20"/>
          <w:lang w:val="en-US"/>
        </w:rPr>
        <w:t>1. Cục An toàn lao động, Bộ Lao động - Thương binh và Xã hội, các tổ chức kiểm định kỹ thuật an toàn lao động và các tổ chức, cá nhân có liên quan chịu trách nhiệm thi hành Thông tư này.</w:t>
      </w:r>
    </w:p>
    <w:p w:rsidR="0043474F" w:rsidRPr="00F3234F" w:rsidRDefault="0043474F" w:rsidP="00C332DD">
      <w:pPr>
        <w:spacing w:before="120"/>
        <w:rPr>
          <w:rFonts w:ascii="Arial" w:hAnsi="Arial" w:cs="Arial"/>
          <w:sz w:val="20"/>
          <w:szCs w:val="20"/>
          <w:lang w:val="en-US"/>
        </w:rPr>
      </w:pPr>
      <w:r w:rsidRPr="00F3234F">
        <w:rPr>
          <w:rFonts w:ascii="Arial" w:hAnsi="Arial" w:cs="Arial"/>
          <w:sz w:val="20"/>
          <w:szCs w:val="20"/>
          <w:lang w:val="en-US"/>
        </w:rPr>
        <w:t>2. Trong quá trình thực hiện nếu có vướng mắc, đề nghị các cơ quan, tổ chức, cá nhân phả</w:t>
      </w:r>
      <w:r w:rsidR="00430F2B" w:rsidRPr="00F3234F">
        <w:rPr>
          <w:rFonts w:ascii="Arial" w:hAnsi="Arial" w:cs="Arial"/>
          <w:sz w:val="20"/>
          <w:szCs w:val="20"/>
          <w:lang w:val="en-US"/>
        </w:rPr>
        <w:t>n</w:t>
      </w:r>
      <w:r w:rsidRPr="00F3234F">
        <w:rPr>
          <w:rFonts w:ascii="Arial" w:hAnsi="Arial" w:cs="Arial"/>
          <w:sz w:val="20"/>
          <w:szCs w:val="20"/>
          <w:lang w:val="en-US"/>
        </w:rPr>
        <w:t xml:space="preserve"> ánh về Bộ Lao động - Thương binh và Xã hội để nghiên cứu giải quyết.</w:t>
      </w:r>
      <w:r w:rsidR="00F3234F" w:rsidRPr="00F3234F">
        <w:rPr>
          <w:rFonts w:ascii="Arial" w:hAnsi="Arial" w:cs="Arial"/>
          <w:sz w:val="20"/>
          <w:szCs w:val="20"/>
          <w:lang w:val="en-US"/>
        </w:rPr>
        <w:t>/</w:t>
      </w:r>
      <w:r w:rsidRPr="00F3234F">
        <w:rPr>
          <w:rFonts w:ascii="Arial" w:hAnsi="Arial" w:cs="Arial"/>
          <w:sz w:val="20"/>
          <w:szCs w:val="20"/>
          <w:lang w:val="en-US"/>
        </w:rPr>
        <w:t>.</w:t>
      </w:r>
    </w:p>
    <w:p w:rsidR="0043474F" w:rsidRPr="00F3234F" w:rsidRDefault="0043474F" w:rsidP="00C332DD">
      <w:pPr>
        <w:spacing w:before="120"/>
        <w:rPr>
          <w:rFonts w:ascii="Arial" w:hAnsi="Arial" w:cs="Arial"/>
          <w:sz w:val="20"/>
          <w:szCs w:val="20"/>
          <w:lang w:val="en-US"/>
        </w:rPr>
      </w:pPr>
    </w:p>
    <w:tbl>
      <w:tblPr>
        <w:tblW w:w="0" w:type="auto"/>
        <w:tblInd w:w="13" w:type="dxa"/>
        <w:tblLayout w:type="fixed"/>
        <w:tblLook w:val="0000" w:firstRow="0" w:lastRow="0" w:firstColumn="0" w:lastColumn="0" w:noHBand="0" w:noVBand="0"/>
      </w:tblPr>
      <w:tblGrid>
        <w:gridCol w:w="4413"/>
        <w:gridCol w:w="4430"/>
      </w:tblGrid>
      <w:tr w:rsidR="0043474F" w:rsidRPr="00F3234F">
        <w:tc>
          <w:tcPr>
            <w:tcW w:w="4413" w:type="dxa"/>
            <w:shd w:val="clear" w:color="auto" w:fill="auto"/>
          </w:tcPr>
          <w:p w:rsidR="0043474F" w:rsidRPr="00F3234F" w:rsidRDefault="0043474F" w:rsidP="00C332DD">
            <w:pPr>
              <w:snapToGrid w:val="0"/>
              <w:spacing w:before="120"/>
              <w:rPr>
                <w:rFonts w:ascii="Arial" w:hAnsi="Arial" w:cs="Arial"/>
                <w:sz w:val="20"/>
                <w:szCs w:val="20"/>
                <w:lang w:val="en-US"/>
              </w:rPr>
            </w:pPr>
          </w:p>
          <w:p w:rsidR="0043474F" w:rsidRPr="00F3234F" w:rsidRDefault="0043474F" w:rsidP="00C332DD">
            <w:pPr>
              <w:spacing w:before="120"/>
              <w:rPr>
                <w:rFonts w:ascii="Arial" w:hAnsi="Arial" w:cs="Arial"/>
                <w:sz w:val="20"/>
                <w:szCs w:val="20"/>
                <w:lang w:val="en-US"/>
              </w:rPr>
            </w:pPr>
            <w:r w:rsidRPr="00F3234F">
              <w:rPr>
                <w:rFonts w:ascii="Arial" w:hAnsi="Arial" w:cs="Arial"/>
                <w:b/>
                <w:bCs/>
                <w:i/>
                <w:sz w:val="20"/>
                <w:szCs w:val="20"/>
                <w:lang w:val="en-US"/>
              </w:rPr>
              <w:t>Nơi nhận:</w:t>
            </w:r>
            <w:r w:rsidRPr="00F3234F">
              <w:rPr>
                <w:rFonts w:ascii="Arial" w:hAnsi="Arial" w:cs="Arial"/>
                <w:i/>
                <w:sz w:val="20"/>
                <w:szCs w:val="20"/>
                <w:lang w:val="en-US"/>
              </w:rPr>
              <w:br/>
            </w:r>
            <w:r w:rsidRPr="00F3234F">
              <w:rPr>
                <w:rFonts w:ascii="Arial" w:hAnsi="Arial" w:cs="Arial"/>
                <w:sz w:val="16"/>
                <w:szCs w:val="20"/>
                <w:lang w:val="en-US"/>
              </w:rPr>
              <w:t>- Ban Bí thư Trung ương Đảng;</w:t>
            </w:r>
            <w:r w:rsidRPr="00F3234F">
              <w:rPr>
                <w:rFonts w:ascii="Arial" w:hAnsi="Arial" w:cs="Arial"/>
                <w:sz w:val="16"/>
                <w:szCs w:val="20"/>
                <w:lang w:val="en-US"/>
              </w:rPr>
              <w:br/>
              <w:t>- Thủ tướng, các Phó Thủ tướng Chính phủ;</w:t>
            </w:r>
            <w:r w:rsidRPr="00F3234F">
              <w:rPr>
                <w:rFonts w:ascii="Arial" w:hAnsi="Arial" w:cs="Arial"/>
                <w:sz w:val="16"/>
                <w:szCs w:val="20"/>
                <w:lang w:val="en-US"/>
              </w:rPr>
              <w:br/>
              <w:t>- Các Bộ, cơ quan ngang Bộ, cơ quan thuộc Chính phủ;</w:t>
            </w:r>
            <w:r w:rsidRPr="00F3234F">
              <w:rPr>
                <w:rFonts w:ascii="Arial" w:hAnsi="Arial" w:cs="Arial"/>
                <w:sz w:val="16"/>
                <w:szCs w:val="20"/>
                <w:lang w:val="en-US"/>
              </w:rPr>
              <w:br/>
              <w:t>- Văn phòng Trung ương Đảng và các Ban của Đảng;</w:t>
            </w:r>
            <w:r w:rsidRPr="00F3234F">
              <w:rPr>
                <w:rFonts w:ascii="Arial" w:hAnsi="Arial" w:cs="Arial"/>
                <w:sz w:val="16"/>
                <w:szCs w:val="20"/>
                <w:lang w:val="en-US"/>
              </w:rPr>
              <w:br/>
              <w:t>- Văn phòng Quốc hội;</w:t>
            </w:r>
            <w:r w:rsidRPr="00F3234F">
              <w:rPr>
                <w:rFonts w:ascii="Arial" w:hAnsi="Arial" w:cs="Arial"/>
                <w:sz w:val="16"/>
                <w:szCs w:val="20"/>
                <w:lang w:val="en-US"/>
              </w:rPr>
              <w:br/>
              <w:t>- Văn phòng Tổng Bí thư;</w:t>
            </w:r>
            <w:r w:rsidRPr="00F3234F">
              <w:rPr>
                <w:rFonts w:ascii="Arial" w:hAnsi="Arial" w:cs="Arial"/>
                <w:sz w:val="16"/>
                <w:szCs w:val="20"/>
                <w:lang w:val="en-US"/>
              </w:rPr>
              <w:br/>
              <w:t>- Văn phòng Chủ tịch nước;</w:t>
            </w:r>
            <w:r w:rsidRPr="00F3234F">
              <w:rPr>
                <w:rFonts w:ascii="Arial" w:hAnsi="Arial" w:cs="Arial"/>
                <w:sz w:val="16"/>
                <w:szCs w:val="20"/>
                <w:lang w:val="en-US"/>
              </w:rPr>
              <w:br/>
              <w:t>- Viện Kiểm sát nhân dân tối cao;</w:t>
            </w:r>
            <w:r w:rsidRPr="00F3234F">
              <w:rPr>
                <w:rFonts w:ascii="Arial" w:hAnsi="Arial" w:cs="Arial"/>
                <w:sz w:val="16"/>
                <w:szCs w:val="20"/>
                <w:lang w:val="en-US"/>
              </w:rPr>
              <w:br/>
              <w:t>- Tòa án nhân dân tối cao;</w:t>
            </w:r>
            <w:r w:rsidRPr="00F3234F">
              <w:rPr>
                <w:rFonts w:ascii="Arial" w:hAnsi="Arial" w:cs="Arial"/>
                <w:sz w:val="16"/>
                <w:szCs w:val="20"/>
                <w:lang w:val="en-US"/>
              </w:rPr>
              <w:br/>
              <w:t>- Kiểm toán Nhà nước;</w:t>
            </w:r>
            <w:r w:rsidRPr="00F3234F">
              <w:rPr>
                <w:rFonts w:ascii="Arial" w:hAnsi="Arial" w:cs="Arial"/>
                <w:sz w:val="16"/>
                <w:szCs w:val="20"/>
                <w:lang w:val="en-US"/>
              </w:rPr>
              <w:br/>
              <w:t>- Cơ quan Trung ương của các đoàn thể;</w:t>
            </w:r>
            <w:r w:rsidRPr="00F3234F">
              <w:rPr>
                <w:rFonts w:ascii="Arial" w:hAnsi="Arial" w:cs="Arial"/>
                <w:sz w:val="16"/>
                <w:szCs w:val="20"/>
                <w:lang w:val="en-US"/>
              </w:rPr>
              <w:br/>
              <w:t>- HĐND, UBND các tỉnh, TP trực thuộc Trung ương;</w:t>
            </w:r>
            <w:r w:rsidRPr="00F3234F">
              <w:rPr>
                <w:rFonts w:ascii="Arial" w:hAnsi="Arial" w:cs="Arial"/>
                <w:sz w:val="16"/>
                <w:szCs w:val="20"/>
                <w:lang w:val="en-US"/>
              </w:rPr>
              <w:br/>
              <w:t>- Sở LĐTBXH các tỉnh, TP trực thuộc Trung ương;</w:t>
            </w:r>
            <w:r w:rsidRPr="00F3234F">
              <w:rPr>
                <w:rFonts w:ascii="Arial" w:hAnsi="Arial" w:cs="Arial"/>
                <w:sz w:val="16"/>
                <w:szCs w:val="20"/>
                <w:lang w:val="en-US"/>
              </w:rPr>
              <w:br/>
              <w:t>- Công báo;</w:t>
            </w:r>
            <w:r w:rsidRPr="00F3234F">
              <w:rPr>
                <w:rFonts w:ascii="Arial" w:hAnsi="Arial" w:cs="Arial"/>
                <w:sz w:val="16"/>
                <w:szCs w:val="20"/>
                <w:lang w:val="en-US"/>
              </w:rPr>
              <w:br/>
              <w:t>- Cục Kiểm tra văn bản QPPL (Bộ Tư pháp);</w:t>
            </w:r>
            <w:r w:rsidRPr="00F3234F">
              <w:rPr>
                <w:rFonts w:ascii="Arial" w:hAnsi="Arial" w:cs="Arial"/>
                <w:sz w:val="16"/>
                <w:szCs w:val="20"/>
                <w:lang w:val="en-US"/>
              </w:rPr>
              <w:br/>
            </w:r>
            <w:r w:rsidRPr="00F3234F">
              <w:rPr>
                <w:rFonts w:ascii="Arial" w:hAnsi="Arial" w:cs="Arial"/>
                <w:sz w:val="16"/>
                <w:szCs w:val="20"/>
                <w:lang w:val="en-US"/>
              </w:rPr>
              <w:lastRenderedPageBreak/>
              <w:t>- Cổng Thông tin điện tử Chính phủ;</w:t>
            </w:r>
            <w:r w:rsidRPr="00F3234F">
              <w:rPr>
                <w:rFonts w:ascii="Arial" w:hAnsi="Arial" w:cs="Arial"/>
                <w:sz w:val="16"/>
                <w:szCs w:val="20"/>
                <w:lang w:val="en-US"/>
              </w:rPr>
              <w:br/>
              <w:t>- Cổng Thông tin điện tử Bộ LĐTBXH;</w:t>
            </w:r>
            <w:r w:rsidRPr="00F3234F">
              <w:rPr>
                <w:rFonts w:ascii="Arial" w:hAnsi="Arial" w:cs="Arial"/>
                <w:sz w:val="16"/>
                <w:szCs w:val="20"/>
                <w:lang w:val="en-US"/>
              </w:rPr>
              <w:br/>
              <w:t>- Các đơn vị có liên quan thuộc Bộ LĐTBXH;</w:t>
            </w:r>
            <w:r w:rsidRPr="00F3234F">
              <w:rPr>
                <w:rFonts w:ascii="Arial" w:hAnsi="Arial" w:cs="Arial"/>
                <w:sz w:val="16"/>
                <w:szCs w:val="20"/>
                <w:lang w:val="en-US"/>
              </w:rPr>
              <w:br/>
              <w:t>- Lưu: VT, Cục ATLĐ (30 bản).</w:t>
            </w:r>
          </w:p>
        </w:tc>
        <w:tc>
          <w:tcPr>
            <w:tcW w:w="4430" w:type="dxa"/>
            <w:shd w:val="clear" w:color="auto" w:fill="auto"/>
          </w:tcPr>
          <w:p w:rsidR="0043474F" w:rsidRPr="00F3234F" w:rsidRDefault="0043474F" w:rsidP="00C332DD">
            <w:pPr>
              <w:snapToGrid w:val="0"/>
              <w:spacing w:before="120"/>
              <w:jc w:val="center"/>
              <w:rPr>
                <w:rFonts w:ascii="Arial" w:hAnsi="Arial" w:cs="Arial"/>
                <w:b/>
                <w:bCs/>
                <w:sz w:val="20"/>
                <w:szCs w:val="20"/>
                <w:lang w:val="en-US"/>
              </w:rPr>
            </w:pPr>
            <w:r w:rsidRPr="00F3234F">
              <w:rPr>
                <w:rFonts w:ascii="Arial" w:hAnsi="Arial" w:cs="Arial"/>
                <w:b/>
                <w:bCs/>
                <w:sz w:val="20"/>
                <w:szCs w:val="20"/>
                <w:lang w:val="en-US"/>
              </w:rPr>
              <w:lastRenderedPageBreak/>
              <w:t>KT. BỘ TRƯỞNG</w:t>
            </w:r>
            <w:r w:rsidRPr="00F3234F">
              <w:rPr>
                <w:rFonts w:ascii="Arial" w:hAnsi="Arial" w:cs="Arial"/>
                <w:b/>
                <w:bCs/>
                <w:sz w:val="20"/>
                <w:szCs w:val="20"/>
                <w:lang w:val="en-US"/>
              </w:rPr>
              <w:br/>
              <w:t>THỨ TRƯỞNG</w:t>
            </w:r>
            <w:r w:rsidRPr="00F3234F">
              <w:rPr>
                <w:rFonts w:ascii="Arial" w:hAnsi="Arial" w:cs="Arial"/>
                <w:b/>
                <w:bCs/>
                <w:sz w:val="20"/>
                <w:szCs w:val="20"/>
                <w:lang w:val="en-US"/>
              </w:rPr>
              <w:br/>
            </w:r>
            <w:r w:rsidRPr="00F3234F">
              <w:rPr>
                <w:rFonts w:ascii="Arial" w:hAnsi="Arial" w:cs="Arial"/>
                <w:b/>
                <w:bCs/>
                <w:sz w:val="20"/>
                <w:szCs w:val="20"/>
                <w:lang w:val="en-US"/>
              </w:rPr>
              <w:br/>
            </w:r>
            <w:r w:rsidRPr="00F3234F">
              <w:rPr>
                <w:rFonts w:ascii="Arial" w:hAnsi="Arial" w:cs="Arial"/>
                <w:b/>
                <w:bCs/>
                <w:sz w:val="20"/>
                <w:szCs w:val="20"/>
                <w:lang w:val="en-US"/>
              </w:rPr>
              <w:br/>
            </w:r>
            <w:r w:rsidRPr="00F3234F">
              <w:rPr>
                <w:rFonts w:ascii="Arial" w:hAnsi="Arial" w:cs="Arial"/>
                <w:b/>
                <w:bCs/>
                <w:sz w:val="20"/>
                <w:szCs w:val="20"/>
                <w:lang w:val="en-US"/>
              </w:rPr>
              <w:br/>
            </w:r>
            <w:r w:rsidRPr="00F3234F">
              <w:rPr>
                <w:rFonts w:ascii="Arial" w:hAnsi="Arial" w:cs="Arial"/>
                <w:b/>
                <w:bCs/>
                <w:sz w:val="20"/>
                <w:szCs w:val="20"/>
                <w:lang w:val="en-US"/>
              </w:rPr>
              <w:br/>
              <w:t>Doãn Mậu Diệp</w:t>
            </w:r>
          </w:p>
        </w:tc>
      </w:tr>
    </w:tbl>
    <w:p w:rsidR="0043474F" w:rsidRPr="00F3234F" w:rsidRDefault="0043474F" w:rsidP="00C332DD">
      <w:pPr>
        <w:spacing w:before="120"/>
        <w:rPr>
          <w:rFonts w:ascii="Arial" w:hAnsi="Arial" w:cs="Arial"/>
          <w:sz w:val="20"/>
          <w:szCs w:val="20"/>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8"/>
      </w:tblGrid>
      <w:tr w:rsidR="00AC77DD" w:rsidRPr="008A7255" w:rsidTr="008A7255">
        <w:trPr>
          <w:jc w:val="center"/>
        </w:trPr>
        <w:tc>
          <w:tcPr>
            <w:tcW w:w="5868" w:type="dxa"/>
          </w:tcPr>
          <w:p w:rsidR="00AC77DD" w:rsidRPr="008A7255" w:rsidRDefault="00AC77DD" w:rsidP="008A7255">
            <w:pPr>
              <w:spacing w:after="120"/>
              <w:jc w:val="center"/>
              <w:rPr>
                <w:rFonts w:ascii="Arial" w:hAnsi="Arial" w:cs="Arial"/>
                <w:b/>
                <w:color w:val="FF0000"/>
                <w:sz w:val="20"/>
                <w:szCs w:val="20"/>
                <w:lang w:val="nb-NO"/>
              </w:rPr>
            </w:pPr>
          </w:p>
          <w:p w:rsidR="00AC77DD" w:rsidRPr="008A7255" w:rsidRDefault="00AC77DD" w:rsidP="008A7255">
            <w:pPr>
              <w:spacing w:after="120"/>
              <w:jc w:val="center"/>
              <w:rPr>
                <w:rFonts w:ascii="Arial" w:hAnsi="Arial" w:cs="Arial"/>
                <w:b/>
                <w:color w:val="FF0000"/>
                <w:sz w:val="20"/>
                <w:szCs w:val="20"/>
                <w:lang w:val="nb-NO"/>
              </w:rPr>
            </w:pPr>
            <w:bookmarkStart w:id="6" w:name="chuong_pl"/>
            <w:r w:rsidRPr="008A7255">
              <w:rPr>
                <w:rFonts w:ascii="Arial" w:hAnsi="Arial" w:cs="Arial"/>
                <w:b/>
                <w:color w:val="FF0000"/>
                <w:sz w:val="20"/>
                <w:szCs w:val="20"/>
                <w:lang w:val="nb-NO"/>
              </w:rPr>
              <w:t>FILE ĐƯỢC ĐÍNH KÈM THEO VĂN BẢN</w:t>
            </w:r>
            <w:bookmarkEnd w:id="6"/>
          </w:p>
          <w:p w:rsidR="00AC77DD" w:rsidRPr="008A7255" w:rsidRDefault="00AC77DD" w:rsidP="008A7255">
            <w:pPr>
              <w:spacing w:after="120"/>
              <w:jc w:val="center"/>
              <w:rPr>
                <w:rFonts w:ascii="Arial" w:hAnsi="Arial" w:cs="Arial"/>
                <w:b/>
                <w:color w:val="FF0000"/>
                <w:sz w:val="20"/>
                <w:szCs w:val="20"/>
                <w:lang w:val="nb-NO"/>
              </w:rPr>
            </w:pPr>
            <w:r w:rsidRPr="008A7255">
              <w:rPr>
                <w:rFonts w:ascii="Arial" w:hAnsi="Arial" w:cs="Arial"/>
                <w:b/>
                <w:color w:val="FF0000"/>
                <w:sz w:val="20"/>
                <w:szCs w:val="20"/>
                <w:lang w:val="nb-NO"/>
              </w:rPr>
              <w:object w:dxaOrig="1546" w:dyaOrig="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5" o:title=""/>
                </v:shape>
                <o:OLEObject Type="Embed" ProgID="Word.Document.8" ShapeID="_x0000_i1025" DrawAspect="Icon" ObjectID="_1815588478" r:id="rId6">
                  <o:FieldCodes>\s</o:FieldCodes>
                </o:OLEObject>
              </w:object>
            </w:r>
          </w:p>
        </w:tc>
      </w:tr>
    </w:tbl>
    <w:p w:rsidR="00AC77DD" w:rsidRPr="00F3234F" w:rsidRDefault="00AC77DD" w:rsidP="00C332DD">
      <w:pPr>
        <w:spacing w:before="120"/>
        <w:rPr>
          <w:rFonts w:ascii="Arial" w:hAnsi="Arial" w:cs="Arial"/>
          <w:sz w:val="20"/>
          <w:szCs w:val="20"/>
          <w:lang w:val="en-US"/>
        </w:rPr>
      </w:pPr>
    </w:p>
    <w:sectPr w:rsidR="00AC77DD" w:rsidRPr="00F3234F" w:rsidSect="00B018E5">
      <w:pgSz w:w="11906" w:h="16838"/>
      <w:pgMar w:top="567" w:right="1134" w:bottom="56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Mono">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nTime">
    <w:panose1 w:val="020B7200000000000000"/>
    <w:charset w:val="00"/>
    <w:family w:val="swiss"/>
    <w:pitch w:val="variable"/>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FrankRuehl">
    <w:charset w:val="00"/>
    <w:family w:val="swiss"/>
    <w:pitch w:val="variable"/>
    <w:sig w:usb0="00000803" w:usb1="00000000" w:usb2="00000000" w:usb3="00000000" w:csb0="00000021" w:csb1="00000000"/>
  </w:font>
  <w:font w:name="Impact">
    <w:panose1 w:val="020B0806030902050204"/>
    <w:charset w:val="00"/>
    <w:family w:val="swiss"/>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Gulim">
    <w:altName w:val="굴림"/>
    <w:panose1 w:val="020B0600000101010101"/>
    <w:charset w:val="81"/>
    <w:family w:val="roman"/>
    <w:notTrueType/>
    <w:pitch w:val="fixed"/>
    <w:sig w:usb0="00000001" w:usb1="09060000" w:usb2="00000010" w:usb3="00000000" w:csb0="00080000" w:csb1="00000000"/>
  </w:font>
  <w:font w:name="Constantia">
    <w:panose1 w:val="02030602050306030303"/>
    <w:charset w:val="00"/>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Franklin Gothic Medium">
    <w:panose1 w:val="020B06030201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0"/>
    <w:lvl w:ilvl="0">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1">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2">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3">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4">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5">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6">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7">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8">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abstractNum>
  <w:abstractNum w:abstractNumId="1">
    <w:nsid w:val="00000003"/>
    <w:multiLevelType w:val="multilevel"/>
    <w:tmpl w:val="00000002"/>
    <w:lvl w:ilvl="0">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1">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2">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3">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4">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5">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6">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7">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8">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abstractNum>
  <w:abstractNum w:abstractNumId="2">
    <w:nsid w:val="00000005"/>
    <w:multiLevelType w:val="multilevel"/>
    <w:tmpl w:val="00000004"/>
    <w:lvl w:ilvl="0">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1">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2">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3">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4">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5">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6">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7">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8">
      <w:start w:val="1"/>
      <w:numFmt w:val="decimal"/>
      <w:lvlText w:val="%1."/>
      <w:lvlJc w:val="left"/>
      <w:rPr>
        <w:rFonts w:ascii="Times New Roman" w:hAnsi="Times New Roman" w:cs="Times New Roman"/>
        <w:b w:val="0"/>
        <w:bCs w:val="0"/>
        <w:i w:val="0"/>
        <w:iCs w:val="0"/>
        <w:smallCaps w:val="0"/>
        <w:strike w:val="0"/>
        <w:color w:val="000000"/>
        <w:spacing w:val="1"/>
        <w:w w:val="100"/>
        <w:position w:val="0"/>
        <w:sz w:val="24"/>
        <w:szCs w:val="24"/>
        <w:u w:val="none"/>
      </w:rPr>
    </w:lvl>
  </w:abstractNum>
  <w:abstractNum w:abstractNumId="3">
    <w:nsid w:val="00000007"/>
    <w:multiLevelType w:val="multilevel"/>
    <w:tmpl w:val="00000006"/>
    <w:lvl w:ilvl="0">
      <w:start w:val="1"/>
      <w:numFmt w:val="bullet"/>
      <w:lvlText w:val="-"/>
      <w:lvlJc w:val="left"/>
      <w:rPr>
        <w:rFonts w:ascii="Arial" w:hAnsi="Arial" w:cs="Arial"/>
        <w:b/>
        <w:bCs/>
        <w:i w:val="0"/>
        <w:iCs w:val="0"/>
        <w:smallCaps w:val="0"/>
        <w:strike w:val="0"/>
        <w:color w:val="000000"/>
        <w:spacing w:val="1"/>
        <w:w w:val="100"/>
        <w:position w:val="0"/>
        <w:sz w:val="22"/>
        <w:szCs w:val="22"/>
        <w:u w:val="none"/>
      </w:rPr>
    </w:lvl>
    <w:lvl w:ilvl="1">
      <w:start w:val="1"/>
      <w:numFmt w:val="bullet"/>
      <w:lvlText w:val="-"/>
      <w:lvlJc w:val="left"/>
      <w:rPr>
        <w:rFonts w:ascii="Arial" w:hAnsi="Arial" w:cs="Arial"/>
        <w:b/>
        <w:bCs/>
        <w:i w:val="0"/>
        <w:iCs w:val="0"/>
        <w:smallCaps w:val="0"/>
        <w:strike w:val="0"/>
        <w:color w:val="000000"/>
        <w:spacing w:val="1"/>
        <w:w w:val="100"/>
        <w:position w:val="0"/>
        <w:sz w:val="22"/>
        <w:szCs w:val="22"/>
        <w:u w:val="none"/>
      </w:rPr>
    </w:lvl>
    <w:lvl w:ilvl="2">
      <w:start w:val="1"/>
      <w:numFmt w:val="bullet"/>
      <w:lvlText w:val="-"/>
      <w:lvlJc w:val="left"/>
      <w:rPr>
        <w:rFonts w:ascii="Arial" w:hAnsi="Arial" w:cs="Arial"/>
        <w:b/>
        <w:bCs/>
        <w:i w:val="0"/>
        <w:iCs w:val="0"/>
        <w:smallCaps w:val="0"/>
        <w:strike w:val="0"/>
        <w:color w:val="000000"/>
        <w:spacing w:val="1"/>
        <w:w w:val="100"/>
        <w:position w:val="0"/>
        <w:sz w:val="22"/>
        <w:szCs w:val="22"/>
        <w:u w:val="none"/>
      </w:rPr>
    </w:lvl>
    <w:lvl w:ilvl="3">
      <w:start w:val="1"/>
      <w:numFmt w:val="bullet"/>
      <w:lvlText w:val="-"/>
      <w:lvlJc w:val="left"/>
      <w:rPr>
        <w:rFonts w:ascii="Arial" w:hAnsi="Arial" w:cs="Arial"/>
        <w:b/>
        <w:bCs/>
        <w:i w:val="0"/>
        <w:iCs w:val="0"/>
        <w:smallCaps w:val="0"/>
        <w:strike w:val="0"/>
        <w:color w:val="000000"/>
        <w:spacing w:val="1"/>
        <w:w w:val="100"/>
        <w:position w:val="0"/>
        <w:sz w:val="22"/>
        <w:szCs w:val="22"/>
        <w:u w:val="none"/>
      </w:rPr>
    </w:lvl>
    <w:lvl w:ilvl="4">
      <w:start w:val="1"/>
      <w:numFmt w:val="bullet"/>
      <w:lvlText w:val="-"/>
      <w:lvlJc w:val="left"/>
      <w:rPr>
        <w:rFonts w:ascii="Arial" w:hAnsi="Arial" w:cs="Arial"/>
        <w:b/>
        <w:bCs/>
        <w:i w:val="0"/>
        <w:iCs w:val="0"/>
        <w:smallCaps w:val="0"/>
        <w:strike w:val="0"/>
        <w:color w:val="000000"/>
        <w:spacing w:val="1"/>
        <w:w w:val="100"/>
        <w:position w:val="0"/>
        <w:sz w:val="22"/>
        <w:szCs w:val="22"/>
        <w:u w:val="none"/>
      </w:rPr>
    </w:lvl>
    <w:lvl w:ilvl="5">
      <w:start w:val="1"/>
      <w:numFmt w:val="bullet"/>
      <w:lvlText w:val="-"/>
      <w:lvlJc w:val="left"/>
      <w:rPr>
        <w:rFonts w:ascii="Arial" w:hAnsi="Arial" w:cs="Arial"/>
        <w:b/>
        <w:bCs/>
        <w:i w:val="0"/>
        <w:iCs w:val="0"/>
        <w:smallCaps w:val="0"/>
        <w:strike w:val="0"/>
        <w:color w:val="000000"/>
        <w:spacing w:val="1"/>
        <w:w w:val="100"/>
        <w:position w:val="0"/>
        <w:sz w:val="22"/>
        <w:szCs w:val="22"/>
        <w:u w:val="none"/>
      </w:rPr>
    </w:lvl>
    <w:lvl w:ilvl="6">
      <w:start w:val="1"/>
      <w:numFmt w:val="bullet"/>
      <w:lvlText w:val="-"/>
      <w:lvlJc w:val="left"/>
      <w:rPr>
        <w:rFonts w:ascii="Arial" w:hAnsi="Arial" w:cs="Arial"/>
        <w:b/>
        <w:bCs/>
        <w:i w:val="0"/>
        <w:iCs w:val="0"/>
        <w:smallCaps w:val="0"/>
        <w:strike w:val="0"/>
        <w:color w:val="000000"/>
        <w:spacing w:val="1"/>
        <w:w w:val="100"/>
        <w:position w:val="0"/>
        <w:sz w:val="22"/>
        <w:szCs w:val="22"/>
        <w:u w:val="none"/>
      </w:rPr>
    </w:lvl>
    <w:lvl w:ilvl="7">
      <w:start w:val="1"/>
      <w:numFmt w:val="bullet"/>
      <w:lvlText w:val="-"/>
      <w:lvlJc w:val="left"/>
      <w:rPr>
        <w:rFonts w:ascii="Arial" w:hAnsi="Arial" w:cs="Arial"/>
        <w:b/>
        <w:bCs/>
        <w:i w:val="0"/>
        <w:iCs w:val="0"/>
        <w:smallCaps w:val="0"/>
        <w:strike w:val="0"/>
        <w:color w:val="000000"/>
        <w:spacing w:val="1"/>
        <w:w w:val="100"/>
        <w:position w:val="0"/>
        <w:sz w:val="22"/>
        <w:szCs w:val="22"/>
        <w:u w:val="none"/>
      </w:rPr>
    </w:lvl>
    <w:lvl w:ilvl="8">
      <w:start w:val="1"/>
      <w:numFmt w:val="bullet"/>
      <w:lvlText w:val="-"/>
      <w:lvlJc w:val="left"/>
      <w:rPr>
        <w:rFonts w:ascii="Arial" w:hAnsi="Arial" w:cs="Arial"/>
        <w:b/>
        <w:bCs/>
        <w:i w:val="0"/>
        <w:iCs w:val="0"/>
        <w:smallCaps w:val="0"/>
        <w:strike w:val="0"/>
        <w:color w:val="000000"/>
        <w:spacing w:val="1"/>
        <w:w w:val="100"/>
        <w:position w:val="0"/>
        <w:sz w:val="22"/>
        <w:szCs w:val="22"/>
        <w:u w:val="none"/>
      </w:rPr>
    </w:lvl>
  </w:abstractNum>
  <w:abstractNum w:abstractNumId="4">
    <w:nsid w:val="00000009"/>
    <w:multiLevelType w:val="multilevel"/>
    <w:tmpl w:val="00000008"/>
    <w:lvl w:ilvl="0">
      <w:start w:val="1"/>
      <w:numFmt w:val="decimal"/>
      <w:lvlText w:val="%1."/>
      <w:lvlJc w:val="left"/>
      <w:rPr>
        <w:rFonts w:ascii="Arial" w:hAnsi="Arial" w:cs="Arial"/>
        <w:b/>
        <w:bCs/>
        <w:i w:val="0"/>
        <w:iCs w:val="0"/>
        <w:smallCaps w:val="0"/>
        <w:strike w:val="0"/>
        <w:color w:val="000000"/>
        <w:spacing w:val="1"/>
        <w:w w:val="100"/>
        <w:position w:val="0"/>
        <w:sz w:val="22"/>
        <w:szCs w:val="22"/>
        <w:u w:val="none"/>
      </w:rPr>
    </w:lvl>
    <w:lvl w:ilvl="1">
      <w:start w:val="1"/>
      <w:numFmt w:val="decimal"/>
      <w:lvlText w:val="%1.%2."/>
      <w:lvlJc w:val="left"/>
      <w:rPr>
        <w:rFonts w:ascii="Arial" w:hAnsi="Arial" w:cs="Arial"/>
        <w:b/>
        <w:bCs/>
        <w:i w:val="0"/>
        <w:iCs w:val="0"/>
        <w:smallCaps w:val="0"/>
        <w:strike w:val="0"/>
        <w:color w:val="000000"/>
        <w:spacing w:val="1"/>
        <w:w w:val="100"/>
        <w:position w:val="0"/>
        <w:sz w:val="22"/>
        <w:szCs w:val="22"/>
        <w:u w:val="none"/>
      </w:rPr>
    </w:lvl>
    <w:lvl w:ilvl="2">
      <w:start w:val="1"/>
      <w:numFmt w:val="decimal"/>
      <w:lvlText w:val="%1.%2.%3."/>
      <w:lvlJc w:val="left"/>
      <w:rPr>
        <w:rFonts w:ascii="Arial" w:hAnsi="Arial" w:cs="Arial"/>
        <w:b/>
        <w:bCs/>
        <w:i w:val="0"/>
        <w:iCs w:val="0"/>
        <w:smallCaps w:val="0"/>
        <w:strike w:val="0"/>
        <w:color w:val="000000"/>
        <w:spacing w:val="1"/>
        <w:w w:val="100"/>
        <w:position w:val="0"/>
        <w:sz w:val="22"/>
        <w:szCs w:val="22"/>
        <w:u w:val="none"/>
      </w:rPr>
    </w:lvl>
    <w:lvl w:ilvl="3">
      <w:start w:val="1"/>
      <w:numFmt w:val="decimal"/>
      <w:lvlText w:val="%1.%2.%3.%4."/>
      <w:lvlJc w:val="left"/>
      <w:rPr>
        <w:rFonts w:ascii="Arial" w:hAnsi="Arial" w:cs="Arial"/>
        <w:b/>
        <w:bCs/>
        <w:i w:val="0"/>
        <w:iCs w:val="0"/>
        <w:smallCaps w:val="0"/>
        <w:strike w:val="0"/>
        <w:color w:val="000000"/>
        <w:spacing w:val="1"/>
        <w:w w:val="100"/>
        <w:position w:val="0"/>
        <w:sz w:val="22"/>
        <w:szCs w:val="22"/>
        <w:u w:val="none"/>
      </w:rPr>
    </w:lvl>
    <w:lvl w:ilvl="4">
      <w:start w:val="1"/>
      <w:numFmt w:val="decimal"/>
      <w:lvlText w:val="%1.%2.%3.%4."/>
      <w:lvlJc w:val="left"/>
      <w:rPr>
        <w:rFonts w:ascii="Arial" w:hAnsi="Arial" w:cs="Arial"/>
        <w:b/>
        <w:bCs/>
        <w:i w:val="0"/>
        <w:iCs w:val="0"/>
        <w:smallCaps w:val="0"/>
        <w:strike w:val="0"/>
        <w:color w:val="000000"/>
        <w:spacing w:val="1"/>
        <w:w w:val="100"/>
        <w:position w:val="0"/>
        <w:sz w:val="22"/>
        <w:szCs w:val="22"/>
        <w:u w:val="none"/>
      </w:rPr>
    </w:lvl>
    <w:lvl w:ilvl="5">
      <w:start w:val="1"/>
      <w:numFmt w:val="decimal"/>
      <w:lvlText w:val="%1.%2.%3.%4."/>
      <w:lvlJc w:val="left"/>
      <w:rPr>
        <w:rFonts w:ascii="Arial" w:hAnsi="Arial" w:cs="Arial"/>
        <w:b/>
        <w:bCs/>
        <w:i w:val="0"/>
        <w:iCs w:val="0"/>
        <w:smallCaps w:val="0"/>
        <w:strike w:val="0"/>
        <w:color w:val="000000"/>
        <w:spacing w:val="1"/>
        <w:w w:val="100"/>
        <w:position w:val="0"/>
        <w:sz w:val="22"/>
        <w:szCs w:val="22"/>
        <w:u w:val="none"/>
      </w:rPr>
    </w:lvl>
    <w:lvl w:ilvl="6">
      <w:start w:val="1"/>
      <w:numFmt w:val="decimal"/>
      <w:lvlText w:val="%1.%2.%3.%4."/>
      <w:lvlJc w:val="left"/>
      <w:rPr>
        <w:rFonts w:ascii="Arial" w:hAnsi="Arial" w:cs="Arial"/>
        <w:b/>
        <w:bCs/>
        <w:i w:val="0"/>
        <w:iCs w:val="0"/>
        <w:smallCaps w:val="0"/>
        <w:strike w:val="0"/>
        <w:color w:val="000000"/>
        <w:spacing w:val="1"/>
        <w:w w:val="100"/>
        <w:position w:val="0"/>
        <w:sz w:val="22"/>
        <w:szCs w:val="22"/>
        <w:u w:val="none"/>
      </w:rPr>
    </w:lvl>
    <w:lvl w:ilvl="7">
      <w:start w:val="1"/>
      <w:numFmt w:val="decimal"/>
      <w:lvlText w:val="%1.%2.%3.%4."/>
      <w:lvlJc w:val="left"/>
      <w:rPr>
        <w:rFonts w:ascii="Arial" w:hAnsi="Arial" w:cs="Arial"/>
        <w:b/>
        <w:bCs/>
        <w:i w:val="0"/>
        <w:iCs w:val="0"/>
        <w:smallCaps w:val="0"/>
        <w:strike w:val="0"/>
        <w:color w:val="000000"/>
        <w:spacing w:val="1"/>
        <w:w w:val="100"/>
        <w:position w:val="0"/>
        <w:sz w:val="22"/>
        <w:szCs w:val="22"/>
        <w:u w:val="none"/>
      </w:rPr>
    </w:lvl>
    <w:lvl w:ilvl="8">
      <w:start w:val="1"/>
      <w:numFmt w:val="decimal"/>
      <w:lvlText w:val="%1.%2.%3.%4."/>
      <w:lvlJc w:val="left"/>
      <w:rPr>
        <w:rFonts w:ascii="Arial" w:hAnsi="Arial" w:cs="Arial"/>
        <w:b/>
        <w:bCs/>
        <w:i w:val="0"/>
        <w:iCs w:val="0"/>
        <w:smallCaps w:val="0"/>
        <w:strike w:val="0"/>
        <w:color w:val="000000"/>
        <w:spacing w:val="1"/>
        <w:w w:val="100"/>
        <w:position w:val="0"/>
        <w:sz w:val="22"/>
        <w:szCs w:val="22"/>
        <w:u w:val="none"/>
      </w:rPr>
    </w:lvl>
  </w:abstractNum>
  <w:abstractNum w:abstractNumId="5">
    <w:nsid w:val="0000000B"/>
    <w:multiLevelType w:val="multilevel"/>
    <w:tmpl w:val="0000000A"/>
    <w:lvl w:ilvl="0">
      <w:start w:val="1"/>
      <w:numFmt w:val="bullet"/>
      <w:lvlText w:val="■"/>
      <w:lvlJc w:val="left"/>
      <w:rPr>
        <w:rFonts w:ascii="Arial" w:hAnsi="Arial" w:cs="Arial"/>
        <w:b w:val="0"/>
        <w:bCs w:val="0"/>
        <w:i w:val="0"/>
        <w:iCs w:val="0"/>
        <w:smallCaps w:val="0"/>
        <w:strike w:val="0"/>
        <w:color w:val="000000"/>
        <w:spacing w:val="0"/>
        <w:w w:val="100"/>
        <w:position w:val="0"/>
        <w:sz w:val="20"/>
        <w:szCs w:val="20"/>
        <w:u w:val="none"/>
      </w:rPr>
    </w:lvl>
    <w:lvl w:ilvl="1">
      <w:start w:val="1"/>
      <w:numFmt w:val="bullet"/>
      <w:lvlText w:val="■"/>
      <w:lvlJc w:val="left"/>
      <w:rPr>
        <w:rFonts w:ascii="Arial" w:hAnsi="Arial" w:cs="Arial"/>
        <w:b w:val="0"/>
        <w:bCs w:val="0"/>
        <w:i w:val="0"/>
        <w:iCs w:val="0"/>
        <w:smallCaps w:val="0"/>
        <w:strike w:val="0"/>
        <w:color w:val="000000"/>
        <w:spacing w:val="0"/>
        <w:w w:val="100"/>
        <w:position w:val="0"/>
        <w:sz w:val="20"/>
        <w:szCs w:val="20"/>
        <w:u w:val="none"/>
      </w:rPr>
    </w:lvl>
    <w:lvl w:ilvl="2">
      <w:start w:val="1"/>
      <w:numFmt w:val="bullet"/>
      <w:lvlText w:val="■"/>
      <w:lvlJc w:val="left"/>
      <w:rPr>
        <w:rFonts w:ascii="Arial" w:hAnsi="Arial" w:cs="Arial"/>
        <w:b w:val="0"/>
        <w:bCs w:val="0"/>
        <w:i w:val="0"/>
        <w:iCs w:val="0"/>
        <w:smallCaps w:val="0"/>
        <w:strike w:val="0"/>
        <w:color w:val="000000"/>
        <w:spacing w:val="0"/>
        <w:w w:val="100"/>
        <w:position w:val="0"/>
        <w:sz w:val="20"/>
        <w:szCs w:val="20"/>
        <w:u w:val="none"/>
      </w:rPr>
    </w:lvl>
    <w:lvl w:ilvl="3">
      <w:start w:val="1"/>
      <w:numFmt w:val="bullet"/>
      <w:lvlText w:val="■"/>
      <w:lvlJc w:val="left"/>
      <w:rPr>
        <w:rFonts w:ascii="Arial" w:hAnsi="Arial" w:cs="Arial"/>
        <w:b w:val="0"/>
        <w:bCs w:val="0"/>
        <w:i w:val="0"/>
        <w:iCs w:val="0"/>
        <w:smallCaps w:val="0"/>
        <w:strike w:val="0"/>
        <w:color w:val="000000"/>
        <w:spacing w:val="0"/>
        <w:w w:val="100"/>
        <w:position w:val="0"/>
        <w:sz w:val="20"/>
        <w:szCs w:val="20"/>
        <w:u w:val="none"/>
      </w:rPr>
    </w:lvl>
    <w:lvl w:ilvl="4">
      <w:start w:val="1"/>
      <w:numFmt w:val="bullet"/>
      <w:lvlText w:val="■"/>
      <w:lvlJc w:val="left"/>
      <w:rPr>
        <w:rFonts w:ascii="Arial" w:hAnsi="Arial" w:cs="Arial"/>
        <w:b w:val="0"/>
        <w:bCs w:val="0"/>
        <w:i w:val="0"/>
        <w:iCs w:val="0"/>
        <w:smallCaps w:val="0"/>
        <w:strike w:val="0"/>
        <w:color w:val="000000"/>
        <w:spacing w:val="0"/>
        <w:w w:val="100"/>
        <w:position w:val="0"/>
        <w:sz w:val="20"/>
        <w:szCs w:val="20"/>
        <w:u w:val="none"/>
      </w:rPr>
    </w:lvl>
    <w:lvl w:ilvl="5">
      <w:start w:val="1"/>
      <w:numFmt w:val="bullet"/>
      <w:lvlText w:val="■"/>
      <w:lvlJc w:val="left"/>
      <w:rPr>
        <w:rFonts w:ascii="Arial" w:hAnsi="Arial" w:cs="Arial"/>
        <w:b w:val="0"/>
        <w:bCs w:val="0"/>
        <w:i w:val="0"/>
        <w:iCs w:val="0"/>
        <w:smallCaps w:val="0"/>
        <w:strike w:val="0"/>
        <w:color w:val="000000"/>
        <w:spacing w:val="0"/>
        <w:w w:val="100"/>
        <w:position w:val="0"/>
        <w:sz w:val="20"/>
        <w:szCs w:val="20"/>
        <w:u w:val="none"/>
      </w:rPr>
    </w:lvl>
    <w:lvl w:ilvl="6">
      <w:start w:val="1"/>
      <w:numFmt w:val="bullet"/>
      <w:lvlText w:val="■"/>
      <w:lvlJc w:val="left"/>
      <w:rPr>
        <w:rFonts w:ascii="Arial" w:hAnsi="Arial" w:cs="Arial"/>
        <w:b w:val="0"/>
        <w:bCs w:val="0"/>
        <w:i w:val="0"/>
        <w:iCs w:val="0"/>
        <w:smallCaps w:val="0"/>
        <w:strike w:val="0"/>
        <w:color w:val="000000"/>
        <w:spacing w:val="0"/>
        <w:w w:val="100"/>
        <w:position w:val="0"/>
        <w:sz w:val="20"/>
        <w:szCs w:val="20"/>
        <w:u w:val="none"/>
      </w:rPr>
    </w:lvl>
    <w:lvl w:ilvl="7">
      <w:start w:val="1"/>
      <w:numFmt w:val="bullet"/>
      <w:lvlText w:val="■"/>
      <w:lvlJc w:val="left"/>
      <w:rPr>
        <w:rFonts w:ascii="Arial" w:hAnsi="Arial" w:cs="Arial"/>
        <w:b w:val="0"/>
        <w:bCs w:val="0"/>
        <w:i w:val="0"/>
        <w:iCs w:val="0"/>
        <w:smallCaps w:val="0"/>
        <w:strike w:val="0"/>
        <w:color w:val="000000"/>
        <w:spacing w:val="0"/>
        <w:w w:val="100"/>
        <w:position w:val="0"/>
        <w:sz w:val="20"/>
        <w:szCs w:val="20"/>
        <w:u w:val="none"/>
      </w:rPr>
    </w:lvl>
    <w:lvl w:ilvl="8">
      <w:start w:val="1"/>
      <w:numFmt w:val="bullet"/>
      <w:lvlText w:val="■"/>
      <w:lvlJc w:val="left"/>
      <w:rPr>
        <w:rFonts w:ascii="Arial" w:hAnsi="Arial" w:cs="Arial"/>
        <w:b w:val="0"/>
        <w:bCs w:val="0"/>
        <w:i w:val="0"/>
        <w:iCs w:val="0"/>
        <w:smallCaps w:val="0"/>
        <w:strike w:val="0"/>
        <w:color w:val="000000"/>
        <w:spacing w:val="0"/>
        <w:w w:val="100"/>
        <w:position w:val="0"/>
        <w:sz w:val="20"/>
        <w:szCs w:val="20"/>
        <w:u w:val="none"/>
      </w:rPr>
    </w:lvl>
  </w:abstractNum>
  <w:abstractNum w:abstractNumId="6">
    <w:nsid w:val="0000000D"/>
    <w:multiLevelType w:val="multilevel"/>
    <w:tmpl w:val="0000000C"/>
    <w:lvl w:ilvl="0">
      <w:start w:val="1"/>
      <w:numFmt w:val="decimal"/>
      <w:lvlText w:val="1.%1."/>
      <w:lvlJc w:val="left"/>
      <w:rPr>
        <w:rFonts w:ascii="Arial" w:hAnsi="Arial" w:cs="Arial"/>
        <w:b/>
        <w:bCs/>
        <w:i w:val="0"/>
        <w:iCs w:val="0"/>
        <w:smallCaps w:val="0"/>
        <w:strike w:val="0"/>
        <w:color w:val="000000"/>
        <w:spacing w:val="1"/>
        <w:w w:val="100"/>
        <w:position w:val="0"/>
        <w:sz w:val="22"/>
        <w:szCs w:val="22"/>
        <w:u w:val="none"/>
      </w:rPr>
    </w:lvl>
    <w:lvl w:ilvl="1">
      <w:start w:val="1"/>
      <w:numFmt w:val="decimal"/>
      <w:lvlText w:val="1.%1."/>
      <w:lvlJc w:val="left"/>
      <w:rPr>
        <w:rFonts w:ascii="Arial" w:hAnsi="Arial" w:cs="Arial"/>
        <w:b/>
        <w:bCs/>
        <w:i w:val="0"/>
        <w:iCs w:val="0"/>
        <w:smallCaps w:val="0"/>
        <w:strike w:val="0"/>
        <w:color w:val="000000"/>
        <w:spacing w:val="1"/>
        <w:w w:val="100"/>
        <w:position w:val="0"/>
        <w:sz w:val="22"/>
        <w:szCs w:val="22"/>
        <w:u w:val="none"/>
      </w:rPr>
    </w:lvl>
    <w:lvl w:ilvl="2">
      <w:start w:val="1"/>
      <w:numFmt w:val="decimal"/>
      <w:lvlText w:val="1.%1."/>
      <w:lvlJc w:val="left"/>
      <w:rPr>
        <w:rFonts w:ascii="Arial" w:hAnsi="Arial" w:cs="Arial"/>
        <w:b/>
        <w:bCs/>
        <w:i w:val="0"/>
        <w:iCs w:val="0"/>
        <w:smallCaps w:val="0"/>
        <w:strike w:val="0"/>
        <w:color w:val="000000"/>
        <w:spacing w:val="1"/>
        <w:w w:val="100"/>
        <w:position w:val="0"/>
        <w:sz w:val="22"/>
        <w:szCs w:val="22"/>
        <w:u w:val="none"/>
      </w:rPr>
    </w:lvl>
    <w:lvl w:ilvl="3">
      <w:start w:val="1"/>
      <w:numFmt w:val="decimal"/>
      <w:lvlText w:val="1.%1."/>
      <w:lvlJc w:val="left"/>
      <w:rPr>
        <w:rFonts w:ascii="Arial" w:hAnsi="Arial" w:cs="Arial"/>
        <w:b/>
        <w:bCs/>
        <w:i w:val="0"/>
        <w:iCs w:val="0"/>
        <w:smallCaps w:val="0"/>
        <w:strike w:val="0"/>
        <w:color w:val="000000"/>
        <w:spacing w:val="1"/>
        <w:w w:val="100"/>
        <w:position w:val="0"/>
        <w:sz w:val="22"/>
        <w:szCs w:val="22"/>
        <w:u w:val="none"/>
      </w:rPr>
    </w:lvl>
    <w:lvl w:ilvl="4">
      <w:start w:val="1"/>
      <w:numFmt w:val="decimal"/>
      <w:lvlText w:val="1.%1."/>
      <w:lvlJc w:val="left"/>
      <w:rPr>
        <w:rFonts w:ascii="Arial" w:hAnsi="Arial" w:cs="Arial"/>
        <w:b/>
        <w:bCs/>
        <w:i w:val="0"/>
        <w:iCs w:val="0"/>
        <w:smallCaps w:val="0"/>
        <w:strike w:val="0"/>
        <w:color w:val="000000"/>
        <w:spacing w:val="1"/>
        <w:w w:val="100"/>
        <w:position w:val="0"/>
        <w:sz w:val="22"/>
        <w:szCs w:val="22"/>
        <w:u w:val="none"/>
      </w:rPr>
    </w:lvl>
    <w:lvl w:ilvl="5">
      <w:start w:val="1"/>
      <w:numFmt w:val="decimal"/>
      <w:lvlText w:val="1.%1."/>
      <w:lvlJc w:val="left"/>
      <w:rPr>
        <w:rFonts w:ascii="Arial" w:hAnsi="Arial" w:cs="Arial"/>
        <w:b/>
        <w:bCs/>
        <w:i w:val="0"/>
        <w:iCs w:val="0"/>
        <w:smallCaps w:val="0"/>
        <w:strike w:val="0"/>
        <w:color w:val="000000"/>
        <w:spacing w:val="1"/>
        <w:w w:val="100"/>
        <w:position w:val="0"/>
        <w:sz w:val="22"/>
        <w:szCs w:val="22"/>
        <w:u w:val="none"/>
      </w:rPr>
    </w:lvl>
    <w:lvl w:ilvl="6">
      <w:start w:val="1"/>
      <w:numFmt w:val="decimal"/>
      <w:lvlText w:val="1.%1."/>
      <w:lvlJc w:val="left"/>
      <w:rPr>
        <w:rFonts w:ascii="Arial" w:hAnsi="Arial" w:cs="Arial"/>
        <w:b/>
        <w:bCs/>
        <w:i w:val="0"/>
        <w:iCs w:val="0"/>
        <w:smallCaps w:val="0"/>
        <w:strike w:val="0"/>
        <w:color w:val="000000"/>
        <w:spacing w:val="1"/>
        <w:w w:val="100"/>
        <w:position w:val="0"/>
        <w:sz w:val="22"/>
        <w:szCs w:val="22"/>
        <w:u w:val="none"/>
      </w:rPr>
    </w:lvl>
    <w:lvl w:ilvl="7">
      <w:start w:val="1"/>
      <w:numFmt w:val="decimal"/>
      <w:lvlText w:val="1.%1."/>
      <w:lvlJc w:val="left"/>
      <w:rPr>
        <w:rFonts w:ascii="Arial" w:hAnsi="Arial" w:cs="Arial"/>
        <w:b/>
        <w:bCs/>
        <w:i w:val="0"/>
        <w:iCs w:val="0"/>
        <w:smallCaps w:val="0"/>
        <w:strike w:val="0"/>
        <w:color w:val="000000"/>
        <w:spacing w:val="1"/>
        <w:w w:val="100"/>
        <w:position w:val="0"/>
        <w:sz w:val="22"/>
        <w:szCs w:val="22"/>
        <w:u w:val="none"/>
      </w:rPr>
    </w:lvl>
    <w:lvl w:ilvl="8">
      <w:start w:val="1"/>
      <w:numFmt w:val="decimal"/>
      <w:lvlText w:val="1.%1."/>
      <w:lvlJc w:val="left"/>
      <w:rPr>
        <w:rFonts w:ascii="Arial" w:hAnsi="Arial" w:cs="Arial"/>
        <w:b/>
        <w:bCs/>
        <w:i w:val="0"/>
        <w:iCs w:val="0"/>
        <w:smallCaps w:val="0"/>
        <w:strike w:val="0"/>
        <w:color w:val="000000"/>
        <w:spacing w:val="1"/>
        <w:w w:val="100"/>
        <w:position w:val="0"/>
        <w:sz w:val="22"/>
        <w:szCs w:val="22"/>
        <w:u w:val="none"/>
      </w:rPr>
    </w:lvl>
  </w:abstractNum>
  <w:abstractNum w:abstractNumId="7">
    <w:nsid w:val="0000000F"/>
    <w:multiLevelType w:val="multilevel"/>
    <w:tmpl w:val="0000000E"/>
    <w:lvl w:ilvl="0">
      <w:start w:val="4"/>
      <w:numFmt w:val="decimal"/>
      <w:lvlText w:val="%1."/>
      <w:lvlJc w:val="left"/>
      <w:rPr>
        <w:rFonts w:ascii="Arial" w:hAnsi="Arial" w:cs="Arial"/>
        <w:b/>
        <w:bCs/>
        <w:i w:val="0"/>
        <w:iCs w:val="0"/>
        <w:smallCaps w:val="0"/>
        <w:strike w:val="0"/>
        <w:color w:val="000000"/>
        <w:spacing w:val="0"/>
        <w:w w:val="100"/>
        <w:position w:val="0"/>
        <w:sz w:val="22"/>
        <w:szCs w:val="22"/>
        <w:u w:val="none"/>
      </w:rPr>
    </w:lvl>
    <w:lvl w:ilvl="1">
      <w:start w:val="1"/>
      <w:numFmt w:val="decimal"/>
      <w:lvlText w:val="%1.%2"/>
      <w:lvlJc w:val="left"/>
      <w:rPr>
        <w:rFonts w:ascii="Arial" w:hAnsi="Arial" w:cs="Arial"/>
        <w:b/>
        <w:bCs/>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bCs/>
        <w:i w:val="0"/>
        <w:iCs w:val="0"/>
        <w:smallCaps w:val="0"/>
        <w:strike w:val="0"/>
        <w:color w:val="000000"/>
        <w:spacing w:val="0"/>
        <w:w w:val="100"/>
        <w:position w:val="0"/>
        <w:sz w:val="22"/>
        <w:szCs w:val="22"/>
        <w:u w:val="none"/>
      </w:rPr>
    </w:lvl>
    <w:lvl w:ilvl="3">
      <w:start w:val="1"/>
      <w:numFmt w:val="decimal"/>
      <w:lvlText w:val="%1.%2"/>
      <w:lvlJc w:val="left"/>
      <w:rPr>
        <w:rFonts w:ascii="Arial" w:hAnsi="Arial" w:cs="Arial"/>
        <w:b/>
        <w:bCs/>
        <w:i w:val="0"/>
        <w:iCs w:val="0"/>
        <w:smallCaps w:val="0"/>
        <w:strike w:val="0"/>
        <w:color w:val="000000"/>
        <w:spacing w:val="0"/>
        <w:w w:val="100"/>
        <w:position w:val="0"/>
        <w:sz w:val="22"/>
        <w:szCs w:val="22"/>
        <w:u w:val="none"/>
      </w:rPr>
    </w:lvl>
    <w:lvl w:ilvl="4">
      <w:start w:val="1"/>
      <w:numFmt w:val="decimal"/>
      <w:lvlText w:val="%1.%2"/>
      <w:lvlJc w:val="left"/>
      <w:rPr>
        <w:rFonts w:ascii="Arial" w:hAnsi="Arial" w:cs="Arial"/>
        <w:b/>
        <w:bCs/>
        <w:i w:val="0"/>
        <w:iCs w:val="0"/>
        <w:smallCaps w:val="0"/>
        <w:strike w:val="0"/>
        <w:color w:val="000000"/>
        <w:spacing w:val="0"/>
        <w:w w:val="100"/>
        <w:position w:val="0"/>
        <w:sz w:val="22"/>
        <w:szCs w:val="22"/>
        <w:u w:val="none"/>
      </w:rPr>
    </w:lvl>
    <w:lvl w:ilvl="5">
      <w:start w:val="1"/>
      <w:numFmt w:val="decimal"/>
      <w:lvlText w:val="%1.%2"/>
      <w:lvlJc w:val="left"/>
      <w:rPr>
        <w:rFonts w:ascii="Arial" w:hAnsi="Arial" w:cs="Arial"/>
        <w:b/>
        <w:bCs/>
        <w:i w:val="0"/>
        <w:iCs w:val="0"/>
        <w:smallCaps w:val="0"/>
        <w:strike w:val="0"/>
        <w:color w:val="000000"/>
        <w:spacing w:val="0"/>
        <w:w w:val="100"/>
        <w:position w:val="0"/>
        <w:sz w:val="22"/>
        <w:szCs w:val="22"/>
        <w:u w:val="none"/>
      </w:rPr>
    </w:lvl>
    <w:lvl w:ilvl="6">
      <w:start w:val="1"/>
      <w:numFmt w:val="decimal"/>
      <w:lvlText w:val="%1.%2"/>
      <w:lvlJc w:val="left"/>
      <w:rPr>
        <w:rFonts w:ascii="Arial" w:hAnsi="Arial" w:cs="Arial"/>
        <w:b/>
        <w:bCs/>
        <w:i w:val="0"/>
        <w:iCs w:val="0"/>
        <w:smallCaps w:val="0"/>
        <w:strike w:val="0"/>
        <w:color w:val="000000"/>
        <w:spacing w:val="0"/>
        <w:w w:val="100"/>
        <w:position w:val="0"/>
        <w:sz w:val="22"/>
        <w:szCs w:val="22"/>
        <w:u w:val="none"/>
      </w:rPr>
    </w:lvl>
    <w:lvl w:ilvl="7">
      <w:start w:val="1"/>
      <w:numFmt w:val="decimal"/>
      <w:lvlText w:val="%1.%2"/>
      <w:lvlJc w:val="left"/>
      <w:rPr>
        <w:rFonts w:ascii="Arial" w:hAnsi="Arial" w:cs="Arial"/>
        <w:b/>
        <w:bCs/>
        <w:i w:val="0"/>
        <w:iCs w:val="0"/>
        <w:smallCaps w:val="0"/>
        <w:strike w:val="0"/>
        <w:color w:val="000000"/>
        <w:spacing w:val="0"/>
        <w:w w:val="100"/>
        <w:position w:val="0"/>
        <w:sz w:val="22"/>
        <w:szCs w:val="22"/>
        <w:u w:val="none"/>
      </w:rPr>
    </w:lvl>
    <w:lvl w:ilvl="8">
      <w:start w:val="1"/>
      <w:numFmt w:val="decimal"/>
      <w:lvlText w:val="%1.%2"/>
      <w:lvlJc w:val="left"/>
      <w:rPr>
        <w:rFonts w:ascii="Arial" w:hAnsi="Arial" w:cs="Arial"/>
        <w:b/>
        <w:bCs/>
        <w:i w:val="0"/>
        <w:iCs w:val="0"/>
        <w:smallCaps w:val="0"/>
        <w:strike w:val="0"/>
        <w:color w:val="000000"/>
        <w:spacing w:val="0"/>
        <w:w w:val="100"/>
        <w:position w:val="0"/>
        <w:sz w:val="22"/>
        <w:szCs w:val="22"/>
        <w:u w:val="none"/>
      </w:rPr>
    </w:lvl>
  </w:abstractNum>
  <w:abstractNum w:abstractNumId="8">
    <w:nsid w:val="00000011"/>
    <w:multiLevelType w:val="multilevel"/>
    <w:tmpl w:val="00000010"/>
    <w:lvl w:ilvl="0">
      <w:start w:val="1"/>
      <w:numFmt w:val="decimal"/>
      <w:lvlText w:val="%1."/>
      <w:lvlJc w:val="left"/>
      <w:rPr>
        <w:rFonts w:ascii="Arial" w:hAnsi="Arial" w:cs="Arial"/>
        <w:b w:val="0"/>
        <w:bCs w:val="0"/>
        <w:i w:val="0"/>
        <w:iCs w:val="0"/>
        <w:smallCaps w:val="0"/>
        <w:strike w:val="0"/>
        <w:color w:val="000000"/>
        <w:spacing w:val="0"/>
        <w:w w:val="100"/>
        <w:position w:val="0"/>
        <w:sz w:val="23"/>
        <w:szCs w:val="23"/>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23"/>
        <w:szCs w:val="23"/>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23"/>
        <w:szCs w:val="23"/>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23"/>
        <w:szCs w:val="23"/>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23"/>
        <w:szCs w:val="23"/>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23"/>
        <w:szCs w:val="23"/>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23"/>
        <w:szCs w:val="23"/>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23"/>
        <w:szCs w:val="23"/>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23"/>
        <w:szCs w:val="23"/>
        <w:u w:val="none"/>
      </w:rPr>
    </w:lvl>
  </w:abstractNum>
  <w:abstractNum w:abstractNumId="9">
    <w:nsid w:val="00000013"/>
    <w:multiLevelType w:val="multilevel"/>
    <w:tmpl w:val="00000012"/>
    <w:lvl w:ilvl="0">
      <w:start w:val="1"/>
      <w:numFmt w:val="lowerLetter"/>
      <w:lvlText w:val="%1."/>
      <w:lvlJc w:val="left"/>
      <w:rPr>
        <w:rFonts w:ascii="Arial" w:hAnsi="Arial" w:cs="Arial"/>
        <w:b w:val="0"/>
        <w:bCs w:val="0"/>
        <w:i w:val="0"/>
        <w:iCs w:val="0"/>
        <w:smallCaps w:val="0"/>
        <w:strike w:val="0"/>
        <w:color w:val="000000"/>
        <w:spacing w:val="0"/>
        <w:w w:val="100"/>
        <w:position w:val="0"/>
        <w:sz w:val="23"/>
        <w:szCs w:val="23"/>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23"/>
        <w:szCs w:val="23"/>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23"/>
        <w:szCs w:val="23"/>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23"/>
        <w:szCs w:val="23"/>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23"/>
        <w:szCs w:val="23"/>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23"/>
        <w:szCs w:val="23"/>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23"/>
        <w:szCs w:val="23"/>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23"/>
        <w:szCs w:val="23"/>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23"/>
        <w:szCs w:val="23"/>
        <w:u w:val="none"/>
      </w:rPr>
    </w:lvl>
  </w:abstractNum>
  <w:abstractNum w:abstractNumId="10">
    <w:nsid w:val="00000015"/>
    <w:multiLevelType w:val="multilevel"/>
    <w:tmpl w:val="00000014"/>
    <w:lvl w:ilvl="0">
      <w:start w:val="2"/>
      <w:numFmt w:val="upperRoman"/>
      <w:lvlText w:val="%1-"/>
      <w:lvlJc w:val="left"/>
      <w:rPr>
        <w:rFonts w:ascii="Arial" w:hAnsi="Arial" w:cs="Arial"/>
        <w:b w:val="0"/>
        <w:bCs w:val="0"/>
        <w:i w:val="0"/>
        <w:iCs w:val="0"/>
        <w:smallCaps w:val="0"/>
        <w:strike w:val="0"/>
        <w:color w:val="000000"/>
        <w:spacing w:val="0"/>
        <w:w w:val="100"/>
        <w:position w:val="0"/>
        <w:sz w:val="23"/>
        <w:szCs w:val="23"/>
        <w:u w:val="none"/>
      </w:rPr>
    </w:lvl>
    <w:lvl w:ilvl="1">
      <w:start w:val="2"/>
      <w:numFmt w:val="upperRoman"/>
      <w:lvlText w:val="%1-"/>
      <w:lvlJc w:val="left"/>
      <w:rPr>
        <w:rFonts w:ascii="Arial" w:hAnsi="Arial" w:cs="Arial"/>
        <w:b w:val="0"/>
        <w:bCs w:val="0"/>
        <w:i w:val="0"/>
        <w:iCs w:val="0"/>
        <w:smallCaps w:val="0"/>
        <w:strike w:val="0"/>
        <w:color w:val="000000"/>
        <w:spacing w:val="0"/>
        <w:w w:val="100"/>
        <w:position w:val="0"/>
        <w:sz w:val="23"/>
        <w:szCs w:val="23"/>
        <w:u w:val="none"/>
      </w:rPr>
    </w:lvl>
    <w:lvl w:ilvl="2">
      <w:start w:val="2"/>
      <w:numFmt w:val="upperRoman"/>
      <w:lvlText w:val="%1-"/>
      <w:lvlJc w:val="left"/>
      <w:rPr>
        <w:rFonts w:ascii="Arial" w:hAnsi="Arial" w:cs="Arial"/>
        <w:b w:val="0"/>
        <w:bCs w:val="0"/>
        <w:i w:val="0"/>
        <w:iCs w:val="0"/>
        <w:smallCaps w:val="0"/>
        <w:strike w:val="0"/>
        <w:color w:val="000000"/>
        <w:spacing w:val="0"/>
        <w:w w:val="100"/>
        <w:position w:val="0"/>
        <w:sz w:val="23"/>
        <w:szCs w:val="23"/>
        <w:u w:val="none"/>
      </w:rPr>
    </w:lvl>
    <w:lvl w:ilvl="3">
      <w:start w:val="2"/>
      <w:numFmt w:val="upperRoman"/>
      <w:lvlText w:val="%1-"/>
      <w:lvlJc w:val="left"/>
      <w:rPr>
        <w:rFonts w:ascii="Arial" w:hAnsi="Arial" w:cs="Arial"/>
        <w:b w:val="0"/>
        <w:bCs w:val="0"/>
        <w:i w:val="0"/>
        <w:iCs w:val="0"/>
        <w:smallCaps w:val="0"/>
        <w:strike w:val="0"/>
        <w:color w:val="000000"/>
        <w:spacing w:val="0"/>
        <w:w w:val="100"/>
        <w:position w:val="0"/>
        <w:sz w:val="23"/>
        <w:szCs w:val="23"/>
        <w:u w:val="none"/>
      </w:rPr>
    </w:lvl>
    <w:lvl w:ilvl="4">
      <w:start w:val="2"/>
      <w:numFmt w:val="upperRoman"/>
      <w:lvlText w:val="%1-"/>
      <w:lvlJc w:val="left"/>
      <w:rPr>
        <w:rFonts w:ascii="Arial" w:hAnsi="Arial" w:cs="Arial"/>
        <w:b w:val="0"/>
        <w:bCs w:val="0"/>
        <w:i w:val="0"/>
        <w:iCs w:val="0"/>
        <w:smallCaps w:val="0"/>
        <w:strike w:val="0"/>
        <w:color w:val="000000"/>
        <w:spacing w:val="0"/>
        <w:w w:val="100"/>
        <w:position w:val="0"/>
        <w:sz w:val="23"/>
        <w:szCs w:val="23"/>
        <w:u w:val="none"/>
      </w:rPr>
    </w:lvl>
    <w:lvl w:ilvl="5">
      <w:start w:val="2"/>
      <w:numFmt w:val="upperRoman"/>
      <w:lvlText w:val="%1-"/>
      <w:lvlJc w:val="left"/>
      <w:rPr>
        <w:rFonts w:ascii="Arial" w:hAnsi="Arial" w:cs="Arial"/>
        <w:b w:val="0"/>
        <w:bCs w:val="0"/>
        <w:i w:val="0"/>
        <w:iCs w:val="0"/>
        <w:smallCaps w:val="0"/>
        <w:strike w:val="0"/>
        <w:color w:val="000000"/>
        <w:spacing w:val="0"/>
        <w:w w:val="100"/>
        <w:position w:val="0"/>
        <w:sz w:val="23"/>
        <w:szCs w:val="23"/>
        <w:u w:val="none"/>
      </w:rPr>
    </w:lvl>
    <w:lvl w:ilvl="6">
      <w:start w:val="2"/>
      <w:numFmt w:val="upperRoman"/>
      <w:lvlText w:val="%1-"/>
      <w:lvlJc w:val="left"/>
      <w:rPr>
        <w:rFonts w:ascii="Arial" w:hAnsi="Arial" w:cs="Arial"/>
        <w:b w:val="0"/>
        <w:bCs w:val="0"/>
        <w:i w:val="0"/>
        <w:iCs w:val="0"/>
        <w:smallCaps w:val="0"/>
        <w:strike w:val="0"/>
        <w:color w:val="000000"/>
        <w:spacing w:val="0"/>
        <w:w w:val="100"/>
        <w:position w:val="0"/>
        <w:sz w:val="23"/>
        <w:szCs w:val="23"/>
        <w:u w:val="none"/>
      </w:rPr>
    </w:lvl>
    <w:lvl w:ilvl="7">
      <w:start w:val="2"/>
      <w:numFmt w:val="upperRoman"/>
      <w:lvlText w:val="%1-"/>
      <w:lvlJc w:val="left"/>
      <w:rPr>
        <w:rFonts w:ascii="Arial" w:hAnsi="Arial" w:cs="Arial"/>
        <w:b w:val="0"/>
        <w:bCs w:val="0"/>
        <w:i w:val="0"/>
        <w:iCs w:val="0"/>
        <w:smallCaps w:val="0"/>
        <w:strike w:val="0"/>
        <w:color w:val="000000"/>
        <w:spacing w:val="0"/>
        <w:w w:val="100"/>
        <w:position w:val="0"/>
        <w:sz w:val="23"/>
        <w:szCs w:val="23"/>
        <w:u w:val="none"/>
      </w:rPr>
    </w:lvl>
    <w:lvl w:ilvl="8">
      <w:start w:val="2"/>
      <w:numFmt w:val="upperRoman"/>
      <w:lvlText w:val="%1-"/>
      <w:lvlJc w:val="left"/>
      <w:rPr>
        <w:rFonts w:ascii="Arial" w:hAnsi="Arial" w:cs="Arial"/>
        <w:b w:val="0"/>
        <w:bCs w:val="0"/>
        <w:i w:val="0"/>
        <w:iCs w:val="0"/>
        <w:smallCaps w:val="0"/>
        <w:strike w:val="0"/>
        <w:color w:val="000000"/>
        <w:spacing w:val="0"/>
        <w:w w:val="100"/>
        <w:position w:val="0"/>
        <w:sz w:val="23"/>
        <w:szCs w:val="23"/>
        <w:u w:val="none"/>
      </w:rPr>
    </w:lvl>
  </w:abstractNum>
  <w:abstractNum w:abstractNumId="11">
    <w:nsid w:val="00000017"/>
    <w:multiLevelType w:val="multilevel"/>
    <w:tmpl w:val="00000016"/>
    <w:lvl w:ilvl="0">
      <w:start w:val="3"/>
      <w:numFmt w:val="upperRoman"/>
      <w:lvlText w:val="%1"/>
      <w:lvlJc w:val="left"/>
      <w:rPr>
        <w:rFonts w:ascii="Arial" w:hAnsi="Arial" w:cs="Arial"/>
        <w:b w:val="0"/>
        <w:bCs w:val="0"/>
        <w:i w:val="0"/>
        <w:iCs w:val="0"/>
        <w:smallCaps w:val="0"/>
        <w:strike w:val="0"/>
        <w:color w:val="000000"/>
        <w:spacing w:val="0"/>
        <w:w w:val="100"/>
        <w:position w:val="0"/>
        <w:sz w:val="23"/>
        <w:szCs w:val="23"/>
        <w:u w:val="none"/>
      </w:rPr>
    </w:lvl>
    <w:lvl w:ilvl="1">
      <w:start w:val="3"/>
      <w:numFmt w:val="upperRoman"/>
      <w:lvlText w:val="%1"/>
      <w:lvlJc w:val="left"/>
      <w:rPr>
        <w:rFonts w:ascii="Arial" w:hAnsi="Arial" w:cs="Arial"/>
        <w:b w:val="0"/>
        <w:bCs w:val="0"/>
        <w:i w:val="0"/>
        <w:iCs w:val="0"/>
        <w:smallCaps w:val="0"/>
        <w:strike w:val="0"/>
        <w:color w:val="000000"/>
        <w:spacing w:val="0"/>
        <w:w w:val="100"/>
        <w:position w:val="0"/>
        <w:sz w:val="23"/>
        <w:szCs w:val="23"/>
        <w:u w:val="none"/>
      </w:rPr>
    </w:lvl>
    <w:lvl w:ilvl="2">
      <w:start w:val="3"/>
      <w:numFmt w:val="upperRoman"/>
      <w:lvlText w:val="%1"/>
      <w:lvlJc w:val="left"/>
      <w:rPr>
        <w:rFonts w:ascii="Arial" w:hAnsi="Arial" w:cs="Arial"/>
        <w:b w:val="0"/>
        <w:bCs w:val="0"/>
        <w:i w:val="0"/>
        <w:iCs w:val="0"/>
        <w:smallCaps w:val="0"/>
        <w:strike w:val="0"/>
        <w:color w:val="000000"/>
        <w:spacing w:val="0"/>
        <w:w w:val="100"/>
        <w:position w:val="0"/>
        <w:sz w:val="23"/>
        <w:szCs w:val="23"/>
        <w:u w:val="none"/>
      </w:rPr>
    </w:lvl>
    <w:lvl w:ilvl="3">
      <w:start w:val="3"/>
      <w:numFmt w:val="upperRoman"/>
      <w:lvlText w:val="%1"/>
      <w:lvlJc w:val="left"/>
      <w:rPr>
        <w:rFonts w:ascii="Arial" w:hAnsi="Arial" w:cs="Arial"/>
        <w:b w:val="0"/>
        <w:bCs w:val="0"/>
        <w:i w:val="0"/>
        <w:iCs w:val="0"/>
        <w:smallCaps w:val="0"/>
        <w:strike w:val="0"/>
        <w:color w:val="000000"/>
        <w:spacing w:val="0"/>
        <w:w w:val="100"/>
        <w:position w:val="0"/>
        <w:sz w:val="23"/>
        <w:szCs w:val="23"/>
        <w:u w:val="none"/>
      </w:rPr>
    </w:lvl>
    <w:lvl w:ilvl="4">
      <w:start w:val="3"/>
      <w:numFmt w:val="upperRoman"/>
      <w:lvlText w:val="%1"/>
      <w:lvlJc w:val="left"/>
      <w:rPr>
        <w:rFonts w:ascii="Arial" w:hAnsi="Arial" w:cs="Arial"/>
        <w:b w:val="0"/>
        <w:bCs w:val="0"/>
        <w:i w:val="0"/>
        <w:iCs w:val="0"/>
        <w:smallCaps w:val="0"/>
        <w:strike w:val="0"/>
        <w:color w:val="000000"/>
        <w:spacing w:val="0"/>
        <w:w w:val="100"/>
        <w:position w:val="0"/>
        <w:sz w:val="23"/>
        <w:szCs w:val="23"/>
        <w:u w:val="none"/>
      </w:rPr>
    </w:lvl>
    <w:lvl w:ilvl="5">
      <w:start w:val="3"/>
      <w:numFmt w:val="upperRoman"/>
      <w:lvlText w:val="%1"/>
      <w:lvlJc w:val="left"/>
      <w:rPr>
        <w:rFonts w:ascii="Arial" w:hAnsi="Arial" w:cs="Arial"/>
        <w:b w:val="0"/>
        <w:bCs w:val="0"/>
        <w:i w:val="0"/>
        <w:iCs w:val="0"/>
        <w:smallCaps w:val="0"/>
        <w:strike w:val="0"/>
        <w:color w:val="000000"/>
        <w:spacing w:val="0"/>
        <w:w w:val="100"/>
        <w:position w:val="0"/>
        <w:sz w:val="23"/>
        <w:szCs w:val="23"/>
        <w:u w:val="none"/>
      </w:rPr>
    </w:lvl>
    <w:lvl w:ilvl="6">
      <w:start w:val="3"/>
      <w:numFmt w:val="upperRoman"/>
      <w:lvlText w:val="%1"/>
      <w:lvlJc w:val="left"/>
      <w:rPr>
        <w:rFonts w:ascii="Arial" w:hAnsi="Arial" w:cs="Arial"/>
        <w:b w:val="0"/>
        <w:bCs w:val="0"/>
        <w:i w:val="0"/>
        <w:iCs w:val="0"/>
        <w:smallCaps w:val="0"/>
        <w:strike w:val="0"/>
        <w:color w:val="000000"/>
        <w:spacing w:val="0"/>
        <w:w w:val="100"/>
        <w:position w:val="0"/>
        <w:sz w:val="23"/>
        <w:szCs w:val="23"/>
        <w:u w:val="none"/>
      </w:rPr>
    </w:lvl>
    <w:lvl w:ilvl="7">
      <w:start w:val="3"/>
      <w:numFmt w:val="upperRoman"/>
      <w:lvlText w:val="%1"/>
      <w:lvlJc w:val="left"/>
      <w:rPr>
        <w:rFonts w:ascii="Arial" w:hAnsi="Arial" w:cs="Arial"/>
        <w:b w:val="0"/>
        <w:bCs w:val="0"/>
        <w:i w:val="0"/>
        <w:iCs w:val="0"/>
        <w:smallCaps w:val="0"/>
        <w:strike w:val="0"/>
        <w:color w:val="000000"/>
        <w:spacing w:val="0"/>
        <w:w w:val="100"/>
        <w:position w:val="0"/>
        <w:sz w:val="23"/>
        <w:szCs w:val="23"/>
        <w:u w:val="none"/>
      </w:rPr>
    </w:lvl>
    <w:lvl w:ilvl="8">
      <w:start w:val="3"/>
      <w:numFmt w:val="upperRoman"/>
      <w:lvlText w:val="%1"/>
      <w:lvlJc w:val="left"/>
      <w:rPr>
        <w:rFonts w:ascii="Arial" w:hAnsi="Arial" w:cs="Arial"/>
        <w:b w:val="0"/>
        <w:bCs w:val="0"/>
        <w:i w:val="0"/>
        <w:iCs w:val="0"/>
        <w:smallCaps w:val="0"/>
        <w:strike w:val="0"/>
        <w:color w:val="000000"/>
        <w:spacing w:val="0"/>
        <w:w w:val="100"/>
        <w:position w:val="0"/>
        <w:sz w:val="23"/>
        <w:szCs w:val="23"/>
        <w:u w:val="none"/>
      </w:rPr>
    </w:lvl>
  </w:abstractNum>
  <w:abstractNum w:abstractNumId="12">
    <w:nsid w:val="00000019"/>
    <w:multiLevelType w:val="multilevel"/>
    <w:tmpl w:val="00000018"/>
    <w:lvl w:ilvl="0">
      <w:start w:val="1"/>
      <w:numFmt w:val="decimal"/>
      <w:lvlText w:val="%1."/>
      <w:lvlJc w:val="left"/>
      <w:rPr>
        <w:rFonts w:ascii="Arial" w:hAnsi="Arial" w:cs="Arial"/>
        <w:b/>
        <w:bCs/>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bCs/>
        <w:i w:val="0"/>
        <w:iCs w:val="0"/>
        <w:smallCaps w:val="0"/>
        <w:strike w:val="0"/>
        <w:color w:val="000000"/>
        <w:spacing w:val="0"/>
        <w:w w:val="100"/>
        <w:position w:val="0"/>
        <w:sz w:val="22"/>
        <w:szCs w:val="22"/>
        <w:u w:val="none"/>
      </w:rPr>
    </w:lvl>
    <w:lvl w:ilvl="2">
      <w:start w:val="1"/>
      <w:numFmt w:val="decimal"/>
      <w:lvlText w:val="%1."/>
      <w:lvlJc w:val="left"/>
      <w:rPr>
        <w:rFonts w:ascii="Arial" w:hAnsi="Arial" w:cs="Arial"/>
        <w:b/>
        <w:bCs/>
        <w:i w:val="0"/>
        <w:iCs w:val="0"/>
        <w:smallCaps w:val="0"/>
        <w:strike w:val="0"/>
        <w:color w:val="000000"/>
        <w:spacing w:val="0"/>
        <w:w w:val="100"/>
        <w:position w:val="0"/>
        <w:sz w:val="22"/>
        <w:szCs w:val="22"/>
        <w:u w:val="none"/>
      </w:rPr>
    </w:lvl>
    <w:lvl w:ilvl="3">
      <w:start w:val="1"/>
      <w:numFmt w:val="decimal"/>
      <w:lvlText w:val="%1."/>
      <w:lvlJc w:val="left"/>
      <w:rPr>
        <w:rFonts w:ascii="Arial" w:hAnsi="Arial" w:cs="Arial"/>
        <w:b/>
        <w:bCs/>
        <w:i w:val="0"/>
        <w:iCs w:val="0"/>
        <w:smallCaps w:val="0"/>
        <w:strike w:val="0"/>
        <w:color w:val="000000"/>
        <w:spacing w:val="0"/>
        <w:w w:val="100"/>
        <w:position w:val="0"/>
        <w:sz w:val="22"/>
        <w:szCs w:val="22"/>
        <w:u w:val="none"/>
      </w:rPr>
    </w:lvl>
    <w:lvl w:ilvl="4">
      <w:start w:val="1"/>
      <w:numFmt w:val="decimal"/>
      <w:lvlText w:val="%1."/>
      <w:lvlJc w:val="left"/>
      <w:rPr>
        <w:rFonts w:ascii="Arial" w:hAnsi="Arial" w:cs="Arial"/>
        <w:b/>
        <w:bCs/>
        <w:i w:val="0"/>
        <w:iCs w:val="0"/>
        <w:smallCaps w:val="0"/>
        <w:strike w:val="0"/>
        <w:color w:val="000000"/>
        <w:spacing w:val="0"/>
        <w:w w:val="100"/>
        <w:position w:val="0"/>
        <w:sz w:val="22"/>
        <w:szCs w:val="22"/>
        <w:u w:val="none"/>
      </w:rPr>
    </w:lvl>
    <w:lvl w:ilvl="5">
      <w:start w:val="1"/>
      <w:numFmt w:val="decimal"/>
      <w:lvlText w:val="%1."/>
      <w:lvlJc w:val="left"/>
      <w:rPr>
        <w:rFonts w:ascii="Arial" w:hAnsi="Arial" w:cs="Arial"/>
        <w:b/>
        <w:bCs/>
        <w:i w:val="0"/>
        <w:iCs w:val="0"/>
        <w:smallCaps w:val="0"/>
        <w:strike w:val="0"/>
        <w:color w:val="000000"/>
        <w:spacing w:val="0"/>
        <w:w w:val="100"/>
        <w:position w:val="0"/>
        <w:sz w:val="22"/>
        <w:szCs w:val="22"/>
        <w:u w:val="none"/>
      </w:rPr>
    </w:lvl>
    <w:lvl w:ilvl="6">
      <w:start w:val="1"/>
      <w:numFmt w:val="decimal"/>
      <w:lvlText w:val="%1."/>
      <w:lvlJc w:val="left"/>
      <w:rPr>
        <w:rFonts w:ascii="Arial" w:hAnsi="Arial" w:cs="Arial"/>
        <w:b/>
        <w:bCs/>
        <w:i w:val="0"/>
        <w:iCs w:val="0"/>
        <w:smallCaps w:val="0"/>
        <w:strike w:val="0"/>
        <w:color w:val="000000"/>
        <w:spacing w:val="0"/>
        <w:w w:val="100"/>
        <w:position w:val="0"/>
        <w:sz w:val="22"/>
        <w:szCs w:val="22"/>
        <w:u w:val="none"/>
      </w:rPr>
    </w:lvl>
    <w:lvl w:ilvl="7">
      <w:start w:val="1"/>
      <w:numFmt w:val="decimal"/>
      <w:lvlText w:val="%1."/>
      <w:lvlJc w:val="left"/>
      <w:rPr>
        <w:rFonts w:ascii="Arial" w:hAnsi="Arial" w:cs="Arial"/>
        <w:b/>
        <w:bCs/>
        <w:i w:val="0"/>
        <w:iCs w:val="0"/>
        <w:smallCaps w:val="0"/>
        <w:strike w:val="0"/>
        <w:color w:val="000000"/>
        <w:spacing w:val="0"/>
        <w:w w:val="100"/>
        <w:position w:val="0"/>
        <w:sz w:val="22"/>
        <w:szCs w:val="22"/>
        <w:u w:val="none"/>
      </w:rPr>
    </w:lvl>
    <w:lvl w:ilvl="8">
      <w:start w:val="1"/>
      <w:numFmt w:val="decimal"/>
      <w:lvlText w:val="%1."/>
      <w:lvlJc w:val="left"/>
      <w:rPr>
        <w:rFonts w:ascii="Arial" w:hAnsi="Arial" w:cs="Arial"/>
        <w:b/>
        <w:bCs/>
        <w:i w:val="0"/>
        <w:iCs w:val="0"/>
        <w:smallCaps w:val="0"/>
        <w:strike w:val="0"/>
        <w:color w:val="000000"/>
        <w:spacing w:val="0"/>
        <w:w w:val="100"/>
        <w:position w:val="0"/>
        <w:sz w:val="22"/>
        <w:szCs w:val="22"/>
        <w:u w:val="none"/>
      </w:rPr>
    </w:lvl>
  </w:abstractNum>
  <w:abstractNum w:abstractNumId="13">
    <w:nsid w:val="0000001B"/>
    <w:multiLevelType w:val="multilevel"/>
    <w:tmpl w:val="0000001A"/>
    <w:lvl w:ilvl="0">
      <w:start w:val="1"/>
      <w:numFmt w:val="decimal"/>
      <w:lvlText w:val="%1."/>
      <w:lvlJc w:val="left"/>
      <w:rPr>
        <w:rFonts w:ascii="Arial" w:hAnsi="Arial" w:cs="Arial"/>
        <w:b w:val="0"/>
        <w:bCs w:val="0"/>
        <w:i w:val="0"/>
        <w:iCs w:val="0"/>
        <w:smallCaps w:val="0"/>
        <w:strike w:val="0"/>
        <w:color w:val="000000"/>
        <w:spacing w:val="0"/>
        <w:w w:val="100"/>
        <w:position w:val="0"/>
        <w:sz w:val="23"/>
        <w:szCs w:val="23"/>
        <w:u w:val="none"/>
      </w:rPr>
    </w:lvl>
    <w:lvl w:ilvl="1">
      <w:start w:val="1"/>
      <w:numFmt w:val="decimal"/>
      <w:lvlText w:val="%1.%2."/>
      <w:lvlJc w:val="left"/>
      <w:rPr>
        <w:rFonts w:ascii="Arial" w:hAnsi="Arial" w:cs="Arial"/>
        <w:b w:val="0"/>
        <w:bCs w:val="0"/>
        <w:i w:val="0"/>
        <w:iCs w:val="0"/>
        <w:smallCaps w:val="0"/>
        <w:strike w:val="0"/>
        <w:color w:val="000000"/>
        <w:spacing w:val="0"/>
        <w:w w:val="100"/>
        <w:position w:val="0"/>
        <w:sz w:val="23"/>
        <w:szCs w:val="23"/>
        <w:u w:val="none"/>
      </w:rPr>
    </w:lvl>
    <w:lvl w:ilvl="2">
      <w:start w:val="1"/>
      <w:numFmt w:val="decimal"/>
      <w:lvlText w:val="%1.%2.%3."/>
      <w:lvlJc w:val="left"/>
      <w:rPr>
        <w:rFonts w:ascii="Arial" w:hAnsi="Arial" w:cs="Arial"/>
        <w:b w:val="0"/>
        <w:bCs w:val="0"/>
        <w:i w:val="0"/>
        <w:iCs w:val="0"/>
        <w:smallCaps w:val="0"/>
        <w:strike w:val="0"/>
        <w:color w:val="000000"/>
        <w:spacing w:val="0"/>
        <w:w w:val="100"/>
        <w:position w:val="0"/>
        <w:sz w:val="23"/>
        <w:szCs w:val="23"/>
        <w:u w:val="none"/>
      </w:rPr>
    </w:lvl>
    <w:lvl w:ilvl="3">
      <w:start w:val="1"/>
      <w:numFmt w:val="decimal"/>
      <w:lvlText w:val="%1.%2.%3.%4."/>
      <w:lvlJc w:val="left"/>
      <w:rPr>
        <w:rFonts w:ascii="Arial" w:hAnsi="Arial" w:cs="Arial"/>
        <w:b w:val="0"/>
        <w:bCs w:val="0"/>
        <w:i w:val="0"/>
        <w:iCs w:val="0"/>
        <w:smallCaps w:val="0"/>
        <w:strike w:val="0"/>
        <w:color w:val="000000"/>
        <w:spacing w:val="0"/>
        <w:w w:val="100"/>
        <w:position w:val="0"/>
        <w:sz w:val="23"/>
        <w:szCs w:val="23"/>
        <w:u w:val="none"/>
      </w:rPr>
    </w:lvl>
    <w:lvl w:ilvl="4">
      <w:start w:val="1"/>
      <w:numFmt w:val="decimal"/>
      <w:lvlText w:val="%1.%2.%3.%4."/>
      <w:lvlJc w:val="left"/>
      <w:rPr>
        <w:rFonts w:ascii="Arial" w:hAnsi="Arial" w:cs="Arial"/>
        <w:b w:val="0"/>
        <w:bCs w:val="0"/>
        <w:i w:val="0"/>
        <w:iCs w:val="0"/>
        <w:smallCaps w:val="0"/>
        <w:strike w:val="0"/>
        <w:color w:val="000000"/>
        <w:spacing w:val="0"/>
        <w:w w:val="100"/>
        <w:position w:val="0"/>
        <w:sz w:val="23"/>
        <w:szCs w:val="23"/>
        <w:u w:val="none"/>
      </w:rPr>
    </w:lvl>
    <w:lvl w:ilvl="5">
      <w:start w:val="1"/>
      <w:numFmt w:val="decimal"/>
      <w:lvlText w:val="%1.%2.%3.%4."/>
      <w:lvlJc w:val="left"/>
      <w:rPr>
        <w:rFonts w:ascii="Arial" w:hAnsi="Arial" w:cs="Arial"/>
        <w:b w:val="0"/>
        <w:bCs w:val="0"/>
        <w:i w:val="0"/>
        <w:iCs w:val="0"/>
        <w:smallCaps w:val="0"/>
        <w:strike w:val="0"/>
        <w:color w:val="000000"/>
        <w:spacing w:val="0"/>
        <w:w w:val="100"/>
        <w:position w:val="0"/>
        <w:sz w:val="23"/>
        <w:szCs w:val="23"/>
        <w:u w:val="none"/>
      </w:rPr>
    </w:lvl>
    <w:lvl w:ilvl="6">
      <w:start w:val="1"/>
      <w:numFmt w:val="decimal"/>
      <w:lvlText w:val="%1.%2.%3.%4."/>
      <w:lvlJc w:val="left"/>
      <w:rPr>
        <w:rFonts w:ascii="Arial" w:hAnsi="Arial" w:cs="Arial"/>
        <w:b w:val="0"/>
        <w:bCs w:val="0"/>
        <w:i w:val="0"/>
        <w:iCs w:val="0"/>
        <w:smallCaps w:val="0"/>
        <w:strike w:val="0"/>
        <w:color w:val="000000"/>
        <w:spacing w:val="0"/>
        <w:w w:val="100"/>
        <w:position w:val="0"/>
        <w:sz w:val="23"/>
        <w:szCs w:val="23"/>
        <w:u w:val="none"/>
      </w:rPr>
    </w:lvl>
    <w:lvl w:ilvl="7">
      <w:start w:val="1"/>
      <w:numFmt w:val="decimal"/>
      <w:lvlText w:val="%1.%2.%3.%4."/>
      <w:lvlJc w:val="left"/>
      <w:rPr>
        <w:rFonts w:ascii="Arial" w:hAnsi="Arial" w:cs="Arial"/>
        <w:b w:val="0"/>
        <w:bCs w:val="0"/>
        <w:i w:val="0"/>
        <w:iCs w:val="0"/>
        <w:smallCaps w:val="0"/>
        <w:strike w:val="0"/>
        <w:color w:val="000000"/>
        <w:spacing w:val="0"/>
        <w:w w:val="100"/>
        <w:position w:val="0"/>
        <w:sz w:val="23"/>
        <w:szCs w:val="23"/>
        <w:u w:val="none"/>
      </w:rPr>
    </w:lvl>
    <w:lvl w:ilvl="8">
      <w:start w:val="1"/>
      <w:numFmt w:val="decimal"/>
      <w:lvlText w:val="%1.%2.%3.%4."/>
      <w:lvlJc w:val="left"/>
      <w:rPr>
        <w:rFonts w:ascii="Arial" w:hAnsi="Arial" w:cs="Arial"/>
        <w:b w:val="0"/>
        <w:bCs w:val="0"/>
        <w:i w:val="0"/>
        <w:iCs w:val="0"/>
        <w:smallCaps w:val="0"/>
        <w:strike w:val="0"/>
        <w:color w:val="000000"/>
        <w:spacing w:val="0"/>
        <w:w w:val="100"/>
        <w:position w:val="0"/>
        <w:sz w:val="23"/>
        <w:szCs w:val="23"/>
        <w:u w:val="none"/>
      </w:rPr>
    </w:lvl>
  </w:abstractNum>
  <w:abstractNum w:abstractNumId="14">
    <w:nsid w:val="0000001D"/>
    <w:multiLevelType w:val="multilevel"/>
    <w:tmpl w:val="0000001C"/>
    <w:lvl w:ilvl="0">
      <w:numFmt w:val="decimal"/>
      <w:lvlText w:val="%1,"/>
      <w:lvlJc w:val="left"/>
      <w:rPr>
        <w:rFonts w:ascii="Arial" w:hAnsi="Arial" w:cs="Arial"/>
        <w:b w:val="0"/>
        <w:bCs w:val="0"/>
        <w:i w:val="0"/>
        <w:iCs w:val="0"/>
        <w:smallCaps w:val="0"/>
        <w:strike w:val="0"/>
        <w:color w:val="000000"/>
        <w:spacing w:val="0"/>
        <w:w w:val="100"/>
        <w:position w:val="0"/>
        <w:sz w:val="23"/>
        <w:szCs w:val="23"/>
        <w:u w:val="none"/>
      </w:rPr>
    </w:lvl>
    <w:lvl w:ilvl="1">
      <w:numFmt w:val="decimal"/>
      <w:lvlText w:val="%1,"/>
      <w:lvlJc w:val="left"/>
      <w:rPr>
        <w:rFonts w:ascii="Arial" w:hAnsi="Arial" w:cs="Arial"/>
        <w:b w:val="0"/>
        <w:bCs w:val="0"/>
        <w:i w:val="0"/>
        <w:iCs w:val="0"/>
        <w:smallCaps w:val="0"/>
        <w:strike w:val="0"/>
        <w:color w:val="000000"/>
        <w:spacing w:val="0"/>
        <w:w w:val="100"/>
        <w:position w:val="0"/>
        <w:sz w:val="23"/>
        <w:szCs w:val="23"/>
        <w:u w:val="none"/>
      </w:rPr>
    </w:lvl>
    <w:lvl w:ilvl="2">
      <w:numFmt w:val="decimal"/>
      <w:lvlText w:val="%1,"/>
      <w:lvlJc w:val="left"/>
      <w:rPr>
        <w:rFonts w:ascii="Arial" w:hAnsi="Arial" w:cs="Arial"/>
        <w:b w:val="0"/>
        <w:bCs w:val="0"/>
        <w:i w:val="0"/>
        <w:iCs w:val="0"/>
        <w:smallCaps w:val="0"/>
        <w:strike w:val="0"/>
        <w:color w:val="000000"/>
        <w:spacing w:val="0"/>
        <w:w w:val="100"/>
        <w:position w:val="0"/>
        <w:sz w:val="23"/>
        <w:szCs w:val="23"/>
        <w:u w:val="none"/>
      </w:rPr>
    </w:lvl>
    <w:lvl w:ilvl="3">
      <w:numFmt w:val="decimal"/>
      <w:lvlText w:val="%1,"/>
      <w:lvlJc w:val="left"/>
      <w:rPr>
        <w:rFonts w:ascii="Arial" w:hAnsi="Arial" w:cs="Arial"/>
        <w:b w:val="0"/>
        <w:bCs w:val="0"/>
        <w:i w:val="0"/>
        <w:iCs w:val="0"/>
        <w:smallCaps w:val="0"/>
        <w:strike w:val="0"/>
        <w:color w:val="000000"/>
        <w:spacing w:val="0"/>
        <w:w w:val="100"/>
        <w:position w:val="0"/>
        <w:sz w:val="23"/>
        <w:szCs w:val="23"/>
        <w:u w:val="none"/>
      </w:rPr>
    </w:lvl>
    <w:lvl w:ilvl="4">
      <w:numFmt w:val="decimal"/>
      <w:lvlText w:val="%1,"/>
      <w:lvlJc w:val="left"/>
      <w:rPr>
        <w:rFonts w:ascii="Arial" w:hAnsi="Arial" w:cs="Arial"/>
        <w:b w:val="0"/>
        <w:bCs w:val="0"/>
        <w:i w:val="0"/>
        <w:iCs w:val="0"/>
        <w:smallCaps w:val="0"/>
        <w:strike w:val="0"/>
        <w:color w:val="000000"/>
        <w:spacing w:val="0"/>
        <w:w w:val="100"/>
        <w:position w:val="0"/>
        <w:sz w:val="23"/>
        <w:szCs w:val="23"/>
        <w:u w:val="none"/>
      </w:rPr>
    </w:lvl>
    <w:lvl w:ilvl="5">
      <w:numFmt w:val="decimal"/>
      <w:lvlText w:val="%1,"/>
      <w:lvlJc w:val="left"/>
      <w:rPr>
        <w:rFonts w:ascii="Arial" w:hAnsi="Arial" w:cs="Arial"/>
        <w:b w:val="0"/>
        <w:bCs w:val="0"/>
        <w:i w:val="0"/>
        <w:iCs w:val="0"/>
        <w:smallCaps w:val="0"/>
        <w:strike w:val="0"/>
        <w:color w:val="000000"/>
        <w:spacing w:val="0"/>
        <w:w w:val="100"/>
        <w:position w:val="0"/>
        <w:sz w:val="23"/>
        <w:szCs w:val="23"/>
        <w:u w:val="none"/>
      </w:rPr>
    </w:lvl>
    <w:lvl w:ilvl="6">
      <w:numFmt w:val="decimal"/>
      <w:lvlText w:val="%1,"/>
      <w:lvlJc w:val="left"/>
      <w:rPr>
        <w:rFonts w:ascii="Arial" w:hAnsi="Arial" w:cs="Arial"/>
        <w:b w:val="0"/>
        <w:bCs w:val="0"/>
        <w:i w:val="0"/>
        <w:iCs w:val="0"/>
        <w:smallCaps w:val="0"/>
        <w:strike w:val="0"/>
        <w:color w:val="000000"/>
        <w:spacing w:val="0"/>
        <w:w w:val="100"/>
        <w:position w:val="0"/>
        <w:sz w:val="23"/>
        <w:szCs w:val="23"/>
        <w:u w:val="none"/>
      </w:rPr>
    </w:lvl>
    <w:lvl w:ilvl="7">
      <w:numFmt w:val="decimal"/>
      <w:lvlText w:val="%1,"/>
      <w:lvlJc w:val="left"/>
      <w:rPr>
        <w:rFonts w:ascii="Arial" w:hAnsi="Arial" w:cs="Arial"/>
        <w:b w:val="0"/>
        <w:bCs w:val="0"/>
        <w:i w:val="0"/>
        <w:iCs w:val="0"/>
        <w:smallCaps w:val="0"/>
        <w:strike w:val="0"/>
        <w:color w:val="000000"/>
        <w:spacing w:val="0"/>
        <w:w w:val="100"/>
        <w:position w:val="0"/>
        <w:sz w:val="23"/>
        <w:szCs w:val="23"/>
        <w:u w:val="none"/>
      </w:rPr>
    </w:lvl>
    <w:lvl w:ilvl="8">
      <w:numFmt w:val="decimal"/>
      <w:lvlText w:val="%1,"/>
      <w:lvlJc w:val="left"/>
      <w:rPr>
        <w:rFonts w:ascii="Arial" w:hAnsi="Arial" w:cs="Arial"/>
        <w:b w:val="0"/>
        <w:bCs w:val="0"/>
        <w:i w:val="0"/>
        <w:iCs w:val="0"/>
        <w:smallCaps w:val="0"/>
        <w:strike w:val="0"/>
        <w:color w:val="000000"/>
        <w:spacing w:val="0"/>
        <w:w w:val="100"/>
        <w:position w:val="0"/>
        <w:sz w:val="23"/>
        <w:szCs w:val="23"/>
        <w:u w:val="none"/>
      </w:rPr>
    </w:lvl>
  </w:abstractNum>
  <w:abstractNum w:abstractNumId="15">
    <w:nsid w:val="0000001F"/>
    <w:multiLevelType w:val="multilevel"/>
    <w:tmpl w:val="0000001E"/>
    <w:lvl w:ilvl="0">
      <w:start w:val="6"/>
      <w:numFmt w:val="decimal"/>
      <w:lvlText w:val="8.2.%1."/>
      <w:lvlJc w:val="left"/>
      <w:rPr>
        <w:rFonts w:ascii="Arial" w:hAnsi="Arial" w:cs="Arial"/>
        <w:b w:val="0"/>
        <w:bCs w:val="0"/>
        <w:i w:val="0"/>
        <w:iCs w:val="0"/>
        <w:smallCaps w:val="0"/>
        <w:strike w:val="0"/>
        <w:color w:val="000000"/>
        <w:spacing w:val="0"/>
        <w:w w:val="100"/>
        <w:position w:val="0"/>
        <w:sz w:val="23"/>
        <w:szCs w:val="23"/>
        <w:u w:val="none"/>
      </w:rPr>
    </w:lvl>
    <w:lvl w:ilvl="1">
      <w:start w:val="6"/>
      <w:numFmt w:val="decimal"/>
      <w:lvlText w:val="8.2.%1."/>
      <w:lvlJc w:val="left"/>
      <w:rPr>
        <w:rFonts w:ascii="Arial" w:hAnsi="Arial" w:cs="Arial"/>
        <w:b w:val="0"/>
        <w:bCs w:val="0"/>
        <w:i w:val="0"/>
        <w:iCs w:val="0"/>
        <w:smallCaps w:val="0"/>
        <w:strike w:val="0"/>
        <w:color w:val="000000"/>
        <w:spacing w:val="0"/>
        <w:w w:val="100"/>
        <w:position w:val="0"/>
        <w:sz w:val="23"/>
        <w:szCs w:val="23"/>
        <w:u w:val="none"/>
      </w:rPr>
    </w:lvl>
    <w:lvl w:ilvl="2">
      <w:start w:val="6"/>
      <w:numFmt w:val="decimal"/>
      <w:lvlText w:val="8.2.%1."/>
      <w:lvlJc w:val="left"/>
      <w:rPr>
        <w:rFonts w:ascii="Arial" w:hAnsi="Arial" w:cs="Arial"/>
        <w:b w:val="0"/>
        <w:bCs w:val="0"/>
        <w:i w:val="0"/>
        <w:iCs w:val="0"/>
        <w:smallCaps w:val="0"/>
        <w:strike w:val="0"/>
        <w:color w:val="000000"/>
        <w:spacing w:val="0"/>
        <w:w w:val="100"/>
        <w:position w:val="0"/>
        <w:sz w:val="23"/>
        <w:szCs w:val="23"/>
        <w:u w:val="none"/>
      </w:rPr>
    </w:lvl>
    <w:lvl w:ilvl="3">
      <w:start w:val="6"/>
      <w:numFmt w:val="decimal"/>
      <w:lvlText w:val="8.2.%1."/>
      <w:lvlJc w:val="left"/>
      <w:rPr>
        <w:rFonts w:ascii="Arial" w:hAnsi="Arial" w:cs="Arial"/>
        <w:b w:val="0"/>
        <w:bCs w:val="0"/>
        <w:i w:val="0"/>
        <w:iCs w:val="0"/>
        <w:smallCaps w:val="0"/>
        <w:strike w:val="0"/>
        <w:color w:val="000000"/>
        <w:spacing w:val="0"/>
        <w:w w:val="100"/>
        <w:position w:val="0"/>
        <w:sz w:val="23"/>
        <w:szCs w:val="23"/>
        <w:u w:val="none"/>
      </w:rPr>
    </w:lvl>
    <w:lvl w:ilvl="4">
      <w:start w:val="6"/>
      <w:numFmt w:val="decimal"/>
      <w:lvlText w:val="8.2.%1."/>
      <w:lvlJc w:val="left"/>
      <w:rPr>
        <w:rFonts w:ascii="Arial" w:hAnsi="Arial" w:cs="Arial"/>
        <w:b w:val="0"/>
        <w:bCs w:val="0"/>
        <w:i w:val="0"/>
        <w:iCs w:val="0"/>
        <w:smallCaps w:val="0"/>
        <w:strike w:val="0"/>
        <w:color w:val="000000"/>
        <w:spacing w:val="0"/>
        <w:w w:val="100"/>
        <w:position w:val="0"/>
        <w:sz w:val="23"/>
        <w:szCs w:val="23"/>
        <w:u w:val="none"/>
      </w:rPr>
    </w:lvl>
    <w:lvl w:ilvl="5">
      <w:start w:val="6"/>
      <w:numFmt w:val="decimal"/>
      <w:lvlText w:val="8.2.%1."/>
      <w:lvlJc w:val="left"/>
      <w:rPr>
        <w:rFonts w:ascii="Arial" w:hAnsi="Arial" w:cs="Arial"/>
        <w:b w:val="0"/>
        <w:bCs w:val="0"/>
        <w:i w:val="0"/>
        <w:iCs w:val="0"/>
        <w:smallCaps w:val="0"/>
        <w:strike w:val="0"/>
        <w:color w:val="000000"/>
        <w:spacing w:val="0"/>
        <w:w w:val="100"/>
        <w:position w:val="0"/>
        <w:sz w:val="23"/>
        <w:szCs w:val="23"/>
        <w:u w:val="none"/>
      </w:rPr>
    </w:lvl>
    <w:lvl w:ilvl="6">
      <w:start w:val="6"/>
      <w:numFmt w:val="decimal"/>
      <w:lvlText w:val="8.2.%1."/>
      <w:lvlJc w:val="left"/>
      <w:rPr>
        <w:rFonts w:ascii="Arial" w:hAnsi="Arial" w:cs="Arial"/>
        <w:b w:val="0"/>
        <w:bCs w:val="0"/>
        <w:i w:val="0"/>
        <w:iCs w:val="0"/>
        <w:smallCaps w:val="0"/>
        <w:strike w:val="0"/>
        <w:color w:val="000000"/>
        <w:spacing w:val="0"/>
        <w:w w:val="100"/>
        <w:position w:val="0"/>
        <w:sz w:val="23"/>
        <w:szCs w:val="23"/>
        <w:u w:val="none"/>
      </w:rPr>
    </w:lvl>
    <w:lvl w:ilvl="7">
      <w:start w:val="6"/>
      <w:numFmt w:val="decimal"/>
      <w:lvlText w:val="8.2.%1."/>
      <w:lvlJc w:val="left"/>
      <w:rPr>
        <w:rFonts w:ascii="Arial" w:hAnsi="Arial" w:cs="Arial"/>
        <w:b w:val="0"/>
        <w:bCs w:val="0"/>
        <w:i w:val="0"/>
        <w:iCs w:val="0"/>
        <w:smallCaps w:val="0"/>
        <w:strike w:val="0"/>
        <w:color w:val="000000"/>
        <w:spacing w:val="0"/>
        <w:w w:val="100"/>
        <w:position w:val="0"/>
        <w:sz w:val="23"/>
        <w:szCs w:val="23"/>
        <w:u w:val="none"/>
      </w:rPr>
    </w:lvl>
    <w:lvl w:ilvl="8">
      <w:start w:val="6"/>
      <w:numFmt w:val="decimal"/>
      <w:lvlText w:val="8.2.%1."/>
      <w:lvlJc w:val="left"/>
      <w:rPr>
        <w:rFonts w:ascii="Arial" w:hAnsi="Arial" w:cs="Arial"/>
        <w:b w:val="0"/>
        <w:bCs w:val="0"/>
        <w:i w:val="0"/>
        <w:iCs w:val="0"/>
        <w:smallCaps w:val="0"/>
        <w:strike w:val="0"/>
        <w:color w:val="000000"/>
        <w:spacing w:val="0"/>
        <w:w w:val="100"/>
        <w:position w:val="0"/>
        <w:sz w:val="23"/>
        <w:szCs w:val="23"/>
        <w:u w:val="none"/>
      </w:rPr>
    </w:lvl>
  </w:abstractNum>
  <w:abstractNum w:abstractNumId="16">
    <w:nsid w:val="00000021"/>
    <w:multiLevelType w:val="multilevel"/>
    <w:tmpl w:val="00000020"/>
    <w:lvl w:ilvl="0">
      <w:start w:val="1"/>
      <w:numFmt w:val="decimal"/>
      <w:lvlText w:val="%1."/>
      <w:lvlJc w:val="left"/>
      <w:rPr>
        <w:rFonts w:ascii="Arial" w:hAnsi="Arial" w:cs="Arial"/>
        <w:b/>
        <w:bCs/>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bCs/>
        <w:i w:val="0"/>
        <w:iCs w:val="0"/>
        <w:smallCaps w:val="0"/>
        <w:strike w:val="0"/>
        <w:color w:val="000000"/>
        <w:spacing w:val="0"/>
        <w:w w:val="100"/>
        <w:position w:val="0"/>
        <w:sz w:val="22"/>
        <w:szCs w:val="22"/>
        <w:u w:val="none"/>
      </w:rPr>
    </w:lvl>
    <w:lvl w:ilvl="2">
      <w:start w:val="1"/>
      <w:numFmt w:val="decimal"/>
      <w:lvlText w:val="%1."/>
      <w:lvlJc w:val="left"/>
      <w:rPr>
        <w:rFonts w:ascii="Arial" w:hAnsi="Arial" w:cs="Arial"/>
        <w:b/>
        <w:bCs/>
        <w:i w:val="0"/>
        <w:iCs w:val="0"/>
        <w:smallCaps w:val="0"/>
        <w:strike w:val="0"/>
        <w:color w:val="000000"/>
        <w:spacing w:val="0"/>
        <w:w w:val="100"/>
        <w:position w:val="0"/>
        <w:sz w:val="22"/>
        <w:szCs w:val="22"/>
        <w:u w:val="none"/>
      </w:rPr>
    </w:lvl>
    <w:lvl w:ilvl="3">
      <w:start w:val="1"/>
      <w:numFmt w:val="decimal"/>
      <w:lvlText w:val="%1."/>
      <w:lvlJc w:val="left"/>
      <w:rPr>
        <w:rFonts w:ascii="Arial" w:hAnsi="Arial" w:cs="Arial"/>
        <w:b/>
        <w:bCs/>
        <w:i w:val="0"/>
        <w:iCs w:val="0"/>
        <w:smallCaps w:val="0"/>
        <w:strike w:val="0"/>
        <w:color w:val="000000"/>
        <w:spacing w:val="0"/>
        <w:w w:val="100"/>
        <w:position w:val="0"/>
        <w:sz w:val="22"/>
        <w:szCs w:val="22"/>
        <w:u w:val="none"/>
      </w:rPr>
    </w:lvl>
    <w:lvl w:ilvl="4">
      <w:start w:val="1"/>
      <w:numFmt w:val="decimal"/>
      <w:lvlText w:val="%1."/>
      <w:lvlJc w:val="left"/>
      <w:rPr>
        <w:rFonts w:ascii="Arial" w:hAnsi="Arial" w:cs="Arial"/>
        <w:b/>
        <w:bCs/>
        <w:i w:val="0"/>
        <w:iCs w:val="0"/>
        <w:smallCaps w:val="0"/>
        <w:strike w:val="0"/>
        <w:color w:val="000000"/>
        <w:spacing w:val="0"/>
        <w:w w:val="100"/>
        <w:position w:val="0"/>
        <w:sz w:val="22"/>
        <w:szCs w:val="22"/>
        <w:u w:val="none"/>
      </w:rPr>
    </w:lvl>
    <w:lvl w:ilvl="5">
      <w:start w:val="1"/>
      <w:numFmt w:val="decimal"/>
      <w:lvlText w:val="%1."/>
      <w:lvlJc w:val="left"/>
      <w:rPr>
        <w:rFonts w:ascii="Arial" w:hAnsi="Arial" w:cs="Arial"/>
        <w:b/>
        <w:bCs/>
        <w:i w:val="0"/>
        <w:iCs w:val="0"/>
        <w:smallCaps w:val="0"/>
        <w:strike w:val="0"/>
        <w:color w:val="000000"/>
        <w:spacing w:val="0"/>
        <w:w w:val="100"/>
        <w:position w:val="0"/>
        <w:sz w:val="22"/>
        <w:szCs w:val="22"/>
        <w:u w:val="none"/>
      </w:rPr>
    </w:lvl>
    <w:lvl w:ilvl="6">
      <w:start w:val="1"/>
      <w:numFmt w:val="decimal"/>
      <w:lvlText w:val="%1."/>
      <w:lvlJc w:val="left"/>
      <w:rPr>
        <w:rFonts w:ascii="Arial" w:hAnsi="Arial" w:cs="Arial"/>
        <w:b/>
        <w:bCs/>
        <w:i w:val="0"/>
        <w:iCs w:val="0"/>
        <w:smallCaps w:val="0"/>
        <w:strike w:val="0"/>
        <w:color w:val="000000"/>
        <w:spacing w:val="0"/>
        <w:w w:val="100"/>
        <w:position w:val="0"/>
        <w:sz w:val="22"/>
        <w:szCs w:val="22"/>
        <w:u w:val="none"/>
      </w:rPr>
    </w:lvl>
    <w:lvl w:ilvl="7">
      <w:start w:val="1"/>
      <w:numFmt w:val="decimal"/>
      <w:lvlText w:val="%1."/>
      <w:lvlJc w:val="left"/>
      <w:rPr>
        <w:rFonts w:ascii="Arial" w:hAnsi="Arial" w:cs="Arial"/>
        <w:b/>
        <w:bCs/>
        <w:i w:val="0"/>
        <w:iCs w:val="0"/>
        <w:smallCaps w:val="0"/>
        <w:strike w:val="0"/>
        <w:color w:val="000000"/>
        <w:spacing w:val="0"/>
        <w:w w:val="100"/>
        <w:position w:val="0"/>
        <w:sz w:val="22"/>
        <w:szCs w:val="22"/>
        <w:u w:val="none"/>
      </w:rPr>
    </w:lvl>
    <w:lvl w:ilvl="8">
      <w:start w:val="1"/>
      <w:numFmt w:val="decimal"/>
      <w:lvlText w:val="%1."/>
      <w:lvlJc w:val="left"/>
      <w:rPr>
        <w:rFonts w:ascii="Arial" w:hAnsi="Arial" w:cs="Arial"/>
        <w:b/>
        <w:bCs/>
        <w:i w:val="0"/>
        <w:iCs w:val="0"/>
        <w:smallCaps w:val="0"/>
        <w:strike w:val="0"/>
        <w:color w:val="000000"/>
        <w:spacing w:val="0"/>
        <w:w w:val="100"/>
        <w:position w:val="0"/>
        <w:sz w:val="22"/>
        <w:szCs w:val="22"/>
        <w:u w:val="none"/>
      </w:rPr>
    </w:lvl>
  </w:abstractNum>
  <w:abstractNum w:abstractNumId="17">
    <w:nsid w:val="00000023"/>
    <w:multiLevelType w:val="multilevel"/>
    <w:tmpl w:val="00000022"/>
    <w:lvl w:ilvl="0">
      <w:start w:val="2"/>
      <w:numFmt w:val="decimal"/>
      <w:lvlText w:val="%1."/>
      <w:lvlJc w:val="left"/>
      <w:rPr>
        <w:rFonts w:ascii="Arial" w:hAnsi="Arial" w:cs="Arial"/>
        <w:b/>
        <w:bCs/>
        <w:i w:val="0"/>
        <w:iCs w:val="0"/>
        <w:smallCaps w:val="0"/>
        <w:strike w:val="0"/>
        <w:color w:val="000000"/>
        <w:spacing w:val="0"/>
        <w:w w:val="100"/>
        <w:position w:val="0"/>
        <w:sz w:val="22"/>
        <w:szCs w:val="22"/>
        <w:u w:val="none"/>
      </w:rPr>
    </w:lvl>
    <w:lvl w:ilvl="1">
      <w:start w:val="2"/>
      <w:numFmt w:val="decimal"/>
      <w:lvlText w:val="%1."/>
      <w:lvlJc w:val="left"/>
      <w:rPr>
        <w:rFonts w:ascii="Arial" w:hAnsi="Arial" w:cs="Arial"/>
        <w:b/>
        <w:bCs/>
        <w:i w:val="0"/>
        <w:iCs w:val="0"/>
        <w:smallCaps w:val="0"/>
        <w:strike w:val="0"/>
        <w:color w:val="000000"/>
        <w:spacing w:val="0"/>
        <w:w w:val="100"/>
        <w:position w:val="0"/>
        <w:sz w:val="22"/>
        <w:szCs w:val="22"/>
        <w:u w:val="none"/>
      </w:rPr>
    </w:lvl>
    <w:lvl w:ilvl="2">
      <w:start w:val="2"/>
      <w:numFmt w:val="decimal"/>
      <w:lvlText w:val="%1."/>
      <w:lvlJc w:val="left"/>
      <w:rPr>
        <w:rFonts w:ascii="Arial" w:hAnsi="Arial" w:cs="Arial"/>
        <w:b/>
        <w:bCs/>
        <w:i w:val="0"/>
        <w:iCs w:val="0"/>
        <w:smallCaps w:val="0"/>
        <w:strike w:val="0"/>
        <w:color w:val="000000"/>
        <w:spacing w:val="0"/>
        <w:w w:val="100"/>
        <w:position w:val="0"/>
        <w:sz w:val="22"/>
        <w:szCs w:val="22"/>
        <w:u w:val="none"/>
      </w:rPr>
    </w:lvl>
    <w:lvl w:ilvl="3">
      <w:start w:val="2"/>
      <w:numFmt w:val="decimal"/>
      <w:lvlText w:val="%1."/>
      <w:lvlJc w:val="left"/>
      <w:rPr>
        <w:rFonts w:ascii="Arial" w:hAnsi="Arial" w:cs="Arial"/>
        <w:b/>
        <w:bCs/>
        <w:i w:val="0"/>
        <w:iCs w:val="0"/>
        <w:smallCaps w:val="0"/>
        <w:strike w:val="0"/>
        <w:color w:val="000000"/>
        <w:spacing w:val="0"/>
        <w:w w:val="100"/>
        <w:position w:val="0"/>
        <w:sz w:val="22"/>
        <w:szCs w:val="22"/>
        <w:u w:val="none"/>
      </w:rPr>
    </w:lvl>
    <w:lvl w:ilvl="4">
      <w:start w:val="2"/>
      <w:numFmt w:val="decimal"/>
      <w:lvlText w:val="%1."/>
      <w:lvlJc w:val="left"/>
      <w:rPr>
        <w:rFonts w:ascii="Arial" w:hAnsi="Arial" w:cs="Arial"/>
        <w:b/>
        <w:bCs/>
        <w:i w:val="0"/>
        <w:iCs w:val="0"/>
        <w:smallCaps w:val="0"/>
        <w:strike w:val="0"/>
        <w:color w:val="000000"/>
        <w:spacing w:val="0"/>
        <w:w w:val="100"/>
        <w:position w:val="0"/>
        <w:sz w:val="22"/>
        <w:szCs w:val="22"/>
        <w:u w:val="none"/>
      </w:rPr>
    </w:lvl>
    <w:lvl w:ilvl="5">
      <w:start w:val="2"/>
      <w:numFmt w:val="decimal"/>
      <w:lvlText w:val="%1."/>
      <w:lvlJc w:val="left"/>
      <w:rPr>
        <w:rFonts w:ascii="Arial" w:hAnsi="Arial" w:cs="Arial"/>
        <w:b/>
        <w:bCs/>
        <w:i w:val="0"/>
        <w:iCs w:val="0"/>
        <w:smallCaps w:val="0"/>
        <w:strike w:val="0"/>
        <w:color w:val="000000"/>
        <w:spacing w:val="0"/>
        <w:w w:val="100"/>
        <w:position w:val="0"/>
        <w:sz w:val="22"/>
        <w:szCs w:val="22"/>
        <w:u w:val="none"/>
      </w:rPr>
    </w:lvl>
    <w:lvl w:ilvl="6">
      <w:start w:val="2"/>
      <w:numFmt w:val="decimal"/>
      <w:lvlText w:val="%1."/>
      <w:lvlJc w:val="left"/>
      <w:rPr>
        <w:rFonts w:ascii="Arial" w:hAnsi="Arial" w:cs="Arial"/>
        <w:b/>
        <w:bCs/>
        <w:i w:val="0"/>
        <w:iCs w:val="0"/>
        <w:smallCaps w:val="0"/>
        <w:strike w:val="0"/>
        <w:color w:val="000000"/>
        <w:spacing w:val="0"/>
        <w:w w:val="100"/>
        <w:position w:val="0"/>
        <w:sz w:val="22"/>
        <w:szCs w:val="22"/>
        <w:u w:val="none"/>
      </w:rPr>
    </w:lvl>
    <w:lvl w:ilvl="7">
      <w:start w:val="2"/>
      <w:numFmt w:val="decimal"/>
      <w:lvlText w:val="%1."/>
      <w:lvlJc w:val="left"/>
      <w:rPr>
        <w:rFonts w:ascii="Arial" w:hAnsi="Arial" w:cs="Arial"/>
        <w:b/>
        <w:bCs/>
        <w:i w:val="0"/>
        <w:iCs w:val="0"/>
        <w:smallCaps w:val="0"/>
        <w:strike w:val="0"/>
        <w:color w:val="000000"/>
        <w:spacing w:val="0"/>
        <w:w w:val="100"/>
        <w:position w:val="0"/>
        <w:sz w:val="22"/>
        <w:szCs w:val="22"/>
        <w:u w:val="none"/>
      </w:rPr>
    </w:lvl>
    <w:lvl w:ilvl="8">
      <w:start w:val="2"/>
      <w:numFmt w:val="decimal"/>
      <w:lvlText w:val="%1."/>
      <w:lvlJc w:val="left"/>
      <w:rPr>
        <w:rFonts w:ascii="Arial" w:hAnsi="Arial" w:cs="Arial"/>
        <w:b/>
        <w:bCs/>
        <w:i w:val="0"/>
        <w:iCs w:val="0"/>
        <w:smallCaps w:val="0"/>
        <w:strike w:val="0"/>
        <w:color w:val="000000"/>
        <w:spacing w:val="0"/>
        <w:w w:val="100"/>
        <w:position w:val="0"/>
        <w:sz w:val="22"/>
        <w:szCs w:val="22"/>
        <w:u w:val="none"/>
      </w:rPr>
    </w:lvl>
  </w:abstractNum>
  <w:abstractNum w:abstractNumId="18">
    <w:nsid w:val="00000025"/>
    <w:multiLevelType w:val="multilevel"/>
    <w:tmpl w:val="00000024"/>
    <w:lvl w:ilvl="0">
      <w:start w:val="3"/>
      <w:numFmt w:val="decimal"/>
      <w:lvlText w:val="%1."/>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1">
      <w:start w:val="3"/>
      <w:numFmt w:val="decimal"/>
      <w:lvlText w:val="%1."/>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2">
      <w:start w:val="3"/>
      <w:numFmt w:val="decimal"/>
      <w:lvlText w:val="%1."/>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3">
      <w:start w:val="3"/>
      <w:numFmt w:val="decimal"/>
      <w:lvlText w:val="%1."/>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4">
      <w:start w:val="3"/>
      <w:numFmt w:val="decimal"/>
      <w:lvlText w:val="%1."/>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5">
      <w:start w:val="3"/>
      <w:numFmt w:val="decimal"/>
      <w:lvlText w:val="%1."/>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6">
      <w:start w:val="3"/>
      <w:numFmt w:val="decimal"/>
      <w:lvlText w:val="%1."/>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7">
      <w:start w:val="3"/>
      <w:numFmt w:val="decimal"/>
      <w:lvlText w:val="%1."/>
      <w:lvlJc w:val="left"/>
      <w:rPr>
        <w:rFonts w:ascii="Times New Roman" w:hAnsi="Times New Roman" w:cs="Times New Roman"/>
        <w:b w:val="0"/>
        <w:bCs w:val="0"/>
        <w:i w:val="0"/>
        <w:iCs w:val="0"/>
        <w:smallCaps w:val="0"/>
        <w:strike w:val="0"/>
        <w:color w:val="000000"/>
        <w:spacing w:val="-1"/>
        <w:w w:val="100"/>
        <w:position w:val="0"/>
        <w:sz w:val="22"/>
        <w:szCs w:val="22"/>
        <w:u w:val="none"/>
      </w:rPr>
    </w:lvl>
    <w:lvl w:ilvl="8">
      <w:start w:val="3"/>
      <w:numFmt w:val="decimal"/>
      <w:lvlText w:val="%1."/>
      <w:lvlJc w:val="left"/>
      <w:rPr>
        <w:rFonts w:ascii="Times New Roman" w:hAnsi="Times New Roman" w:cs="Times New Roman"/>
        <w:b w:val="0"/>
        <w:bCs w:val="0"/>
        <w:i w:val="0"/>
        <w:iCs w:val="0"/>
        <w:smallCaps w:val="0"/>
        <w:strike w:val="0"/>
        <w:color w:val="000000"/>
        <w:spacing w:val="-1"/>
        <w:w w:val="100"/>
        <w:position w:val="0"/>
        <w:sz w:val="22"/>
        <w:szCs w:val="22"/>
        <w:u w:val="none"/>
      </w:rPr>
    </w:lvl>
  </w:abstractNum>
  <w:abstractNum w:abstractNumId="19">
    <w:nsid w:val="00000027"/>
    <w:multiLevelType w:val="multilevel"/>
    <w:tmpl w:val="00000026"/>
    <w:lvl w:ilvl="0">
      <w:start w:val="4"/>
      <w:numFmt w:val="decimal"/>
      <w:lvlText w:val="%1."/>
      <w:lvlJc w:val="left"/>
      <w:rPr>
        <w:rFonts w:ascii="Arial" w:hAnsi="Arial" w:cs="Arial"/>
        <w:b/>
        <w:bCs/>
        <w:i w:val="0"/>
        <w:iCs w:val="0"/>
        <w:smallCaps w:val="0"/>
        <w:strike w:val="0"/>
        <w:color w:val="000000"/>
        <w:spacing w:val="-1"/>
        <w:w w:val="100"/>
        <w:position w:val="0"/>
        <w:sz w:val="20"/>
        <w:szCs w:val="20"/>
        <w:u w:val="none"/>
      </w:rPr>
    </w:lvl>
    <w:lvl w:ilvl="1">
      <w:start w:val="1"/>
      <w:numFmt w:val="decimal"/>
      <w:lvlText w:val="%1.%2"/>
      <w:lvlJc w:val="left"/>
      <w:rPr>
        <w:rFonts w:ascii="Arial" w:hAnsi="Arial" w:cs="Arial"/>
        <w:b/>
        <w:bCs/>
        <w:i w:val="0"/>
        <w:iCs w:val="0"/>
        <w:smallCaps w:val="0"/>
        <w:strike w:val="0"/>
        <w:color w:val="000000"/>
        <w:spacing w:val="-1"/>
        <w:w w:val="100"/>
        <w:position w:val="0"/>
        <w:sz w:val="20"/>
        <w:szCs w:val="20"/>
        <w:u w:val="none"/>
      </w:rPr>
    </w:lvl>
    <w:lvl w:ilvl="2">
      <w:start w:val="1"/>
      <w:numFmt w:val="decimal"/>
      <w:lvlText w:val="%1.%2"/>
      <w:lvlJc w:val="left"/>
      <w:rPr>
        <w:rFonts w:ascii="Arial" w:hAnsi="Arial" w:cs="Arial"/>
        <w:b/>
        <w:bCs/>
        <w:i w:val="0"/>
        <w:iCs w:val="0"/>
        <w:smallCaps w:val="0"/>
        <w:strike w:val="0"/>
        <w:color w:val="000000"/>
        <w:spacing w:val="-1"/>
        <w:w w:val="100"/>
        <w:position w:val="0"/>
        <w:sz w:val="20"/>
        <w:szCs w:val="20"/>
        <w:u w:val="none"/>
      </w:rPr>
    </w:lvl>
    <w:lvl w:ilvl="3">
      <w:start w:val="1"/>
      <w:numFmt w:val="decimal"/>
      <w:lvlText w:val="%1.%2"/>
      <w:lvlJc w:val="left"/>
      <w:rPr>
        <w:rFonts w:ascii="Arial" w:hAnsi="Arial" w:cs="Arial"/>
        <w:b/>
        <w:bCs/>
        <w:i w:val="0"/>
        <w:iCs w:val="0"/>
        <w:smallCaps w:val="0"/>
        <w:strike w:val="0"/>
        <w:color w:val="000000"/>
        <w:spacing w:val="-1"/>
        <w:w w:val="100"/>
        <w:position w:val="0"/>
        <w:sz w:val="20"/>
        <w:szCs w:val="20"/>
        <w:u w:val="none"/>
      </w:rPr>
    </w:lvl>
    <w:lvl w:ilvl="4">
      <w:start w:val="1"/>
      <w:numFmt w:val="decimal"/>
      <w:lvlText w:val="%1.%2"/>
      <w:lvlJc w:val="left"/>
      <w:rPr>
        <w:rFonts w:ascii="Arial" w:hAnsi="Arial" w:cs="Arial"/>
        <w:b/>
        <w:bCs/>
        <w:i w:val="0"/>
        <w:iCs w:val="0"/>
        <w:smallCaps w:val="0"/>
        <w:strike w:val="0"/>
        <w:color w:val="000000"/>
        <w:spacing w:val="-1"/>
        <w:w w:val="100"/>
        <w:position w:val="0"/>
        <w:sz w:val="20"/>
        <w:szCs w:val="20"/>
        <w:u w:val="none"/>
      </w:rPr>
    </w:lvl>
    <w:lvl w:ilvl="5">
      <w:start w:val="1"/>
      <w:numFmt w:val="decimal"/>
      <w:lvlText w:val="%1.%2"/>
      <w:lvlJc w:val="left"/>
      <w:rPr>
        <w:rFonts w:ascii="Arial" w:hAnsi="Arial" w:cs="Arial"/>
        <w:b/>
        <w:bCs/>
        <w:i w:val="0"/>
        <w:iCs w:val="0"/>
        <w:smallCaps w:val="0"/>
        <w:strike w:val="0"/>
        <w:color w:val="000000"/>
        <w:spacing w:val="-1"/>
        <w:w w:val="100"/>
        <w:position w:val="0"/>
        <w:sz w:val="20"/>
        <w:szCs w:val="20"/>
        <w:u w:val="none"/>
      </w:rPr>
    </w:lvl>
    <w:lvl w:ilvl="6">
      <w:start w:val="1"/>
      <w:numFmt w:val="decimal"/>
      <w:lvlText w:val="%1.%2"/>
      <w:lvlJc w:val="left"/>
      <w:rPr>
        <w:rFonts w:ascii="Arial" w:hAnsi="Arial" w:cs="Arial"/>
        <w:b/>
        <w:bCs/>
        <w:i w:val="0"/>
        <w:iCs w:val="0"/>
        <w:smallCaps w:val="0"/>
        <w:strike w:val="0"/>
        <w:color w:val="000000"/>
        <w:spacing w:val="-1"/>
        <w:w w:val="100"/>
        <w:position w:val="0"/>
        <w:sz w:val="20"/>
        <w:szCs w:val="20"/>
        <w:u w:val="none"/>
      </w:rPr>
    </w:lvl>
    <w:lvl w:ilvl="7">
      <w:start w:val="1"/>
      <w:numFmt w:val="decimal"/>
      <w:lvlText w:val="%1.%2"/>
      <w:lvlJc w:val="left"/>
      <w:rPr>
        <w:rFonts w:ascii="Arial" w:hAnsi="Arial" w:cs="Arial"/>
        <w:b/>
        <w:bCs/>
        <w:i w:val="0"/>
        <w:iCs w:val="0"/>
        <w:smallCaps w:val="0"/>
        <w:strike w:val="0"/>
        <w:color w:val="000000"/>
        <w:spacing w:val="-1"/>
        <w:w w:val="100"/>
        <w:position w:val="0"/>
        <w:sz w:val="20"/>
        <w:szCs w:val="20"/>
        <w:u w:val="none"/>
      </w:rPr>
    </w:lvl>
    <w:lvl w:ilvl="8">
      <w:start w:val="1"/>
      <w:numFmt w:val="decimal"/>
      <w:lvlText w:val="%1.%2"/>
      <w:lvlJc w:val="left"/>
      <w:rPr>
        <w:rFonts w:ascii="Arial" w:hAnsi="Arial" w:cs="Arial"/>
        <w:b/>
        <w:bCs/>
        <w:i w:val="0"/>
        <w:iCs w:val="0"/>
        <w:smallCaps w:val="0"/>
        <w:strike w:val="0"/>
        <w:color w:val="000000"/>
        <w:spacing w:val="-1"/>
        <w:w w:val="100"/>
        <w:position w:val="0"/>
        <w:sz w:val="20"/>
        <w:szCs w:val="20"/>
        <w:u w:val="none"/>
      </w:rPr>
    </w:lvl>
  </w:abstractNum>
  <w:abstractNum w:abstractNumId="20">
    <w:nsid w:val="00000029"/>
    <w:multiLevelType w:val="multilevel"/>
    <w:tmpl w:val="00000028"/>
    <w:lvl w:ilvl="0">
      <w:start w:val="1"/>
      <w:numFmt w:val="decimal"/>
      <w:lvlText w:val="%1."/>
      <w:lvlJc w:val="left"/>
      <w:rPr>
        <w:rFonts w:ascii="Arial" w:hAnsi="Arial" w:cs="Arial"/>
        <w:b w:val="0"/>
        <w:bCs w:val="0"/>
        <w:i w:val="0"/>
        <w:iCs w:val="0"/>
        <w:smallCaps w:val="0"/>
        <w:strike w:val="0"/>
        <w:color w:val="000000"/>
        <w:spacing w:val="-1"/>
        <w:w w:val="100"/>
        <w:position w:val="0"/>
        <w:sz w:val="20"/>
        <w:szCs w:val="20"/>
        <w:u w:val="none"/>
      </w:rPr>
    </w:lvl>
    <w:lvl w:ilvl="1">
      <w:start w:val="1"/>
      <w:numFmt w:val="decimal"/>
      <w:lvlText w:val="%1."/>
      <w:lvlJc w:val="left"/>
      <w:rPr>
        <w:rFonts w:ascii="Arial" w:hAnsi="Arial" w:cs="Arial"/>
        <w:b w:val="0"/>
        <w:bCs w:val="0"/>
        <w:i w:val="0"/>
        <w:iCs w:val="0"/>
        <w:smallCaps w:val="0"/>
        <w:strike w:val="0"/>
        <w:color w:val="000000"/>
        <w:spacing w:val="-1"/>
        <w:w w:val="100"/>
        <w:position w:val="0"/>
        <w:sz w:val="20"/>
        <w:szCs w:val="20"/>
        <w:u w:val="none"/>
      </w:rPr>
    </w:lvl>
    <w:lvl w:ilvl="2">
      <w:start w:val="1"/>
      <w:numFmt w:val="decimal"/>
      <w:lvlText w:val="%1."/>
      <w:lvlJc w:val="left"/>
      <w:rPr>
        <w:rFonts w:ascii="Arial" w:hAnsi="Arial" w:cs="Arial"/>
        <w:b w:val="0"/>
        <w:bCs w:val="0"/>
        <w:i w:val="0"/>
        <w:iCs w:val="0"/>
        <w:smallCaps w:val="0"/>
        <w:strike w:val="0"/>
        <w:color w:val="000000"/>
        <w:spacing w:val="-1"/>
        <w:w w:val="100"/>
        <w:position w:val="0"/>
        <w:sz w:val="20"/>
        <w:szCs w:val="20"/>
        <w:u w:val="none"/>
      </w:rPr>
    </w:lvl>
    <w:lvl w:ilvl="3">
      <w:start w:val="1"/>
      <w:numFmt w:val="decimal"/>
      <w:lvlText w:val="%1."/>
      <w:lvlJc w:val="left"/>
      <w:rPr>
        <w:rFonts w:ascii="Arial" w:hAnsi="Arial" w:cs="Arial"/>
        <w:b w:val="0"/>
        <w:bCs w:val="0"/>
        <w:i w:val="0"/>
        <w:iCs w:val="0"/>
        <w:smallCaps w:val="0"/>
        <w:strike w:val="0"/>
        <w:color w:val="000000"/>
        <w:spacing w:val="-1"/>
        <w:w w:val="100"/>
        <w:position w:val="0"/>
        <w:sz w:val="20"/>
        <w:szCs w:val="20"/>
        <w:u w:val="none"/>
      </w:rPr>
    </w:lvl>
    <w:lvl w:ilvl="4">
      <w:start w:val="1"/>
      <w:numFmt w:val="decimal"/>
      <w:lvlText w:val="%1."/>
      <w:lvlJc w:val="left"/>
      <w:rPr>
        <w:rFonts w:ascii="Arial" w:hAnsi="Arial" w:cs="Arial"/>
        <w:b w:val="0"/>
        <w:bCs w:val="0"/>
        <w:i w:val="0"/>
        <w:iCs w:val="0"/>
        <w:smallCaps w:val="0"/>
        <w:strike w:val="0"/>
        <w:color w:val="000000"/>
        <w:spacing w:val="-1"/>
        <w:w w:val="100"/>
        <w:position w:val="0"/>
        <w:sz w:val="20"/>
        <w:szCs w:val="20"/>
        <w:u w:val="none"/>
      </w:rPr>
    </w:lvl>
    <w:lvl w:ilvl="5">
      <w:start w:val="1"/>
      <w:numFmt w:val="decimal"/>
      <w:lvlText w:val="%1."/>
      <w:lvlJc w:val="left"/>
      <w:rPr>
        <w:rFonts w:ascii="Arial" w:hAnsi="Arial" w:cs="Arial"/>
        <w:b w:val="0"/>
        <w:bCs w:val="0"/>
        <w:i w:val="0"/>
        <w:iCs w:val="0"/>
        <w:smallCaps w:val="0"/>
        <w:strike w:val="0"/>
        <w:color w:val="000000"/>
        <w:spacing w:val="-1"/>
        <w:w w:val="100"/>
        <w:position w:val="0"/>
        <w:sz w:val="20"/>
        <w:szCs w:val="20"/>
        <w:u w:val="none"/>
      </w:rPr>
    </w:lvl>
    <w:lvl w:ilvl="6">
      <w:start w:val="1"/>
      <w:numFmt w:val="decimal"/>
      <w:lvlText w:val="%1."/>
      <w:lvlJc w:val="left"/>
      <w:rPr>
        <w:rFonts w:ascii="Arial" w:hAnsi="Arial" w:cs="Arial"/>
        <w:b w:val="0"/>
        <w:bCs w:val="0"/>
        <w:i w:val="0"/>
        <w:iCs w:val="0"/>
        <w:smallCaps w:val="0"/>
        <w:strike w:val="0"/>
        <w:color w:val="000000"/>
        <w:spacing w:val="-1"/>
        <w:w w:val="100"/>
        <w:position w:val="0"/>
        <w:sz w:val="20"/>
        <w:szCs w:val="20"/>
        <w:u w:val="none"/>
      </w:rPr>
    </w:lvl>
    <w:lvl w:ilvl="7">
      <w:start w:val="1"/>
      <w:numFmt w:val="decimal"/>
      <w:lvlText w:val="%1."/>
      <w:lvlJc w:val="left"/>
      <w:rPr>
        <w:rFonts w:ascii="Arial" w:hAnsi="Arial" w:cs="Arial"/>
        <w:b w:val="0"/>
        <w:bCs w:val="0"/>
        <w:i w:val="0"/>
        <w:iCs w:val="0"/>
        <w:smallCaps w:val="0"/>
        <w:strike w:val="0"/>
        <w:color w:val="000000"/>
        <w:spacing w:val="-1"/>
        <w:w w:val="100"/>
        <w:position w:val="0"/>
        <w:sz w:val="20"/>
        <w:szCs w:val="20"/>
        <w:u w:val="none"/>
      </w:rPr>
    </w:lvl>
    <w:lvl w:ilvl="8">
      <w:start w:val="1"/>
      <w:numFmt w:val="decimal"/>
      <w:lvlText w:val="%1."/>
      <w:lvlJc w:val="left"/>
      <w:rPr>
        <w:rFonts w:ascii="Arial" w:hAnsi="Arial" w:cs="Arial"/>
        <w:b w:val="0"/>
        <w:bCs w:val="0"/>
        <w:i w:val="0"/>
        <w:iCs w:val="0"/>
        <w:smallCaps w:val="0"/>
        <w:strike w:val="0"/>
        <w:color w:val="000000"/>
        <w:spacing w:val="-1"/>
        <w:w w:val="100"/>
        <w:position w:val="0"/>
        <w:sz w:val="20"/>
        <w:szCs w:val="20"/>
        <w:u w:val="none"/>
      </w:rPr>
    </w:lvl>
  </w:abstractNum>
  <w:abstractNum w:abstractNumId="21">
    <w:nsid w:val="0000002B"/>
    <w:multiLevelType w:val="multilevel"/>
    <w:tmpl w:val="0000002A"/>
    <w:lvl w:ilvl="0">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lvl w:ilvl="1">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lvl w:ilvl="2">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lvl w:ilvl="3">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lvl w:ilvl="4">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lvl w:ilvl="5">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lvl w:ilvl="6">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lvl w:ilvl="7">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lvl w:ilvl="8">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abstractNum>
  <w:abstractNum w:abstractNumId="22">
    <w:nsid w:val="0000002D"/>
    <w:multiLevelType w:val="multilevel"/>
    <w:tmpl w:val="0000002C"/>
    <w:lvl w:ilvl="0">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lvl w:ilvl="1">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lvl w:ilvl="2">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lvl w:ilvl="3">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lvl w:ilvl="4">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lvl w:ilvl="5">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lvl w:ilvl="6">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lvl w:ilvl="7">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lvl w:ilvl="8">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abstractNum>
  <w:abstractNum w:abstractNumId="23">
    <w:nsid w:val="0000002F"/>
    <w:multiLevelType w:val="multilevel"/>
    <w:tmpl w:val="0000002E"/>
    <w:lvl w:ilvl="0">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lvl w:ilvl="1">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lvl w:ilvl="2">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lvl w:ilvl="3">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lvl w:ilvl="4">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lvl w:ilvl="5">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lvl w:ilvl="6">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lvl w:ilvl="7">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lvl w:ilvl="8">
      <w:start w:val="1"/>
      <w:numFmt w:val="lowerLetter"/>
      <w:lvlText w:val="%1."/>
      <w:lvlJc w:val="left"/>
      <w:rPr>
        <w:rFonts w:ascii="Arial" w:hAnsi="Arial" w:cs="Arial"/>
        <w:b w:val="0"/>
        <w:bCs w:val="0"/>
        <w:i w:val="0"/>
        <w:iCs w:val="0"/>
        <w:smallCaps w:val="0"/>
        <w:strike w:val="0"/>
        <w:color w:val="000000"/>
        <w:spacing w:val="-1"/>
        <w:w w:val="100"/>
        <w:position w:val="0"/>
        <w:sz w:val="20"/>
        <w:szCs w:val="20"/>
        <w:u w:val="none"/>
      </w:rPr>
    </w:lvl>
  </w:abstractNum>
  <w:abstractNum w:abstractNumId="24">
    <w:nsid w:val="00000031"/>
    <w:multiLevelType w:val="multilevel"/>
    <w:tmpl w:val="00000030"/>
    <w:lvl w:ilvl="0">
      <w:start w:val="1"/>
      <w:numFmt w:val="decimal"/>
      <w:lvlText w:val="4.2.%1"/>
      <w:lvlJc w:val="left"/>
      <w:rPr>
        <w:rFonts w:ascii="Arial" w:hAnsi="Arial" w:cs="Arial"/>
        <w:b/>
        <w:bCs/>
        <w:i w:val="0"/>
        <w:iCs w:val="0"/>
        <w:smallCaps w:val="0"/>
        <w:strike w:val="0"/>
        <w:color w:val="000000"/>
        <w:spacing w:val="0"/>
        <w:w w:val="100"/>
        <w:position w:val="0"/>
        <w:sz w:val="22"/>
        <w:szCs w:val="22"/>
        <w:u w:val="none"/>
      </w:rPr>
    </w:lvl>
    <w:lvl w:ilvl="1">
      <w:start w:val="1"/>
      <w:numFmt w:val="decimal"/>
      <w:lvlText w:val="4.2.%1"/>
      <w:lvlJc w:val="left"/>
      <w:rPr>
        <w:rFonts w:ascii="Arial" w:hAnsi="Arial" w:cs="Arial"/>
        <w:b/>
        <w:bCs/>
        <w:i w:val="0"/>
        <w:iCs w:val="0"/>
        <w:smallCaps w:val="0"/>
        <w:strike w:val="0"/>
        <w:color w:val="000000"/>
        <w:spacing w:val="0"/>
        <w:w w:val="100"/>
        <w:position w:val="0"/>
        <w:sz w:val="22"/>
        <w:szCs w:val="22"/>
        <w:u w:val="none"/>
      </w:rPr>
    </w:lvl>
    <w:lvl w:ilvl="2">
      <w:start w:val="1"/>
      <w:numFmt w:val="decimal"/>
      <w:lvlText w:val="4.2.%1"/>
      <w:lvlJc w:val="left"/>
      <w:rPr>
        <w:rFonts w:ascii="Arial" w:hAnsi="Arial" w:cs="Arial"/>
        <w:b/>
        <w:bCs/>
        <w:i w:val="0"/>
        <w:iCs w:val="0"/>
        <w:smallCaps w:val="0"/>
        <w:strike w:val="0"/>
        <w:color w:val="000000"/>
        <w:spacing w:val="0"/>
        <w:w w:val="100"/>
        <w:position w:val="0"/>
        <w:sz w:val="22"/>
        <w:szCs w:val="22"/>
        <w:u w:val="none"/>
      </w:rPr>
    </w:lvl>
    <w:lvl w:ilvl="3">
      <w:start w:val="1"/>
      <w:numFmt w:val="decimal"/>
      <w:lvlText w:val="4.2.%1"/>
      <w:lvlJc w:val="left"/>
      <w:rPr>
        <w:rFonts w:ascii="Arial" w:hAnsi="Arial" w:cs="Arial"/>
        <w:b/>
        <w:bCs/>
        <w:i w:val="0"/>
        <w:iCs w:val="0"/>
        <w:smallCaps w:val="0"/>
        <w:strike w:val="0"/>
        <w:color w:val="000000"/>
        <w:spacing w:val="0"/>
        <w:w w:val="100"/>
        <w:position w:val="0"/>
        <w:sz w:val="22"/>
        <w:szCs w:val="22"/>
        <w:u w:val="none"/>
      </w:rPr>
    </w:lvl>
    <w:lvl w:ilvl="4">
      <w:start w:val="1"/>
      <w:numFmt w:val="decimal"/>
      <w:lvlText w:val="4.2.%1"/>
      <w:lvlJc w:val="left"/>
      <w:rPr>
        <w:rFonts w:ascii="Arial" w:hAnsi="Arial" w:cs="Arial"/>
        <w:b/>
        <w:bCs/>
        <w:i w:val="0"/>
        <w:iCs w:val="0"/>
        <w:smallCaps w:val="0"/>
        <w:strike w:val="0"/>
        <w:color w:val="000000"/>
        <w:spacing w:val="0"/>
        <w:w w:val="100"/>
        <w:position w:val="0"/>
        <w:sz w:val="22"/>
        <w:szCs w:val="22"/>
        <w:u w:val="none"/>
      </w:rPr>
    </w:lvl>
    <w:lvl w:ilvl="5">
      <w:start w:val="1"/>
      <w:numFmt w:val="decimal"/>
      <w:lvlText w:val="4.2.%1"/>
      <w:lvlJc w:val="left"/>
      <w:rPr>
        <w:rFonts w:ascii="Arial" w:hAnsi="Arial" w:cs="Arial"/>
        <w:b/>
        <w:bCs/>
        <w:i w:val="0"/>
        <w:iCs w:val="0"/>
        <w:smallCaps w:val="0"/>
        <w:strike w:val="0"/>
        <w:color w:val="000000"/>
        <w:spacing w:val="0"/>
        <w:w w:val="100"/>
        <w:position w:val="0"/>
        <w:sz w:val="22"/>
        <w:szCs w:val="22"/>
        <w:u w:val="none"/>
      </w:rPr>
    </w:lvl>
    <w:lvl w:ilvl="6">
      <w:start w:val="1"/>
      <w:numFmt w:val="decimal"/>
      <w:lvlText w:val="4.2.%1"/>
      <w:lvlJc w:val="left"/>
      <w:rPr>
        <w:rFonts w:ascii="Arial" w:hAnsi="Arial" w:cs="Arial"/>
        <w:b/>
        <w:bCs/>
        <w:i w:val="0"/>
        <w:iCs w:val="0"/>
        <w:smallCaps w:val="0"/>
        <w:strike w:val="0"/>
        <w:color w:val="000000"/>
        <w:spacing w:val="0"/>
        <w:w w:val="100"/>
        <w:position w:val="0"/>
        <w:sz w:val="22"/>
        <w:szCs w:val="22"/>
        <w:u w:val="none"/>
      </w:rPr>
    </w:lvl>
    <w:lvl w:ilvl="7">
      <w:start w:val="1"/>
      <w:numFmt w:val="decimal"/>
      <w:lvlText w:val="4.2.%1"/>
      <w:lvlJc w:val="left"/>
      <w:rPr>
        <w:rFonts w:ascii="Arial" w:hAnsi="Arial" w:cs="Arial"/>
        <w:b/>
        <w:bCs/>
        <w:i w:val="0"/>
        <w:iCs w:val="0"/>
        <w:smallCaps w:val="0"/>
        <w:strike w:val="0"/>
        <w:color w:val="000000"/>
        <w:spacing w:val="0"/>
        <w:w w:val="100"/>
        <w:position w:val="0"/>
        <w:sz w:val="22"/>
        <w:szCs w:val="22"/>
        <w:u w:val="none"/>
      </w:rPr>
    </w:lvl>
    <w:lvl w:ilvl="8">
      <w:start w:val="1"/>
      <w:numFmt w:val="decimal"/>
      <w:lvlText w:val="4.2.%1"/>
      <w:lvlJc w:val="left"/>
      <w:rPr>
        <w:rFonts w:ascii="Arial" w:hAnsi="Arial" w:cs="Arial"/>
        <w:b/>
        <w:bCs/>
        <w:i w:val="0"/>
        <w:iCs w:val="0"/>
        <w:smallCaps w:val="0"/>
        <w:strike w:val="0"/>
        <w:color w:val="000000"/>
        <w:spacing w:val="0"/>
        <w:w w:val="100"/>
        <w:position w:val="0"/>
        <w:sz w:val="22"/>
        <w:szCs w:val="22"/>
        <w:u w:val="none"/>
      </w:rPr>
    </w:lvl>
  </w:abstractNum>
  <w:abstractNum w:abstractNumId="25">
    <w:nsid w:val="00000033"/>
    <w:multiLevelType w:val="multilevel"/>
    <w:tmpl w:val="00000032"/>
    <w:lvl w:ilvl="0">
      <w:start w:val="2"/>
      <w:numFmt w:val="upperRoman"/>
      <w:lvlText w:val="%1."/>
      <w:lvlJc w:val="left"/>
      <w:rPr>
        <w:rFonts w:ascii="Arial" w:hAnsi="Arial" w:cs="Arial"/>
        <w:b w:val="0"/>
        <w:bCs w:val="0"/>
        <w:i w:val="0"/>
        <w:iCs w:val="0"/>
        <w:smallCaps w:val="0"/>
        <w:strike w:val="0"/>
        <w:color w:val="000000"/>
        <w:spacing w:val="0"/>
        <w:w w:val="100"/>
        <w:position w:val="0"/>
        <w:sz w:val="23"/>
        <w:szCs w:val="23"/>
        <w:u w:val="none"/>
      </w:rPr>
    </w:lvl>
    <w:lvl w:ilvl="1">
      <w:start w:val="2"/>
      <w:numFmt w:val="upperRoman"/>
      <w:lvlText w:val="%1."/>
      <w:lvlJc w:val="left"/>
      <w:rPr>
        <w:rFonts w:ascii="Arial" w:hAnsi="Arial" w:cs="Arial"/>
        <w:b w:val="0"/>
        <w:bCs w:val="0"/>
        <w:i w:val="0"/>
        <w:iCs w:val="0"/>
        <w:smallCaps w:val="0"/>
        <w:strike w:val="0"/>
        <w:color w:val="000000"/>
        <w:spacing w:val="0"/>
        <w:w w:val="100"/>
        <w:position w:val="0"/>
        <w:sz w:val="23"/>
        <w:szCs w:val="23"/>
        <w:u w:val="none"/>
      </w:rPr>
    </w:lvl>
    <w:lvl w:ilvl="2">
      <w:start w:val="2"/>
      <w:numFmt w:val="upperRoman"/>
      <w:lvlText w:val="%1."/>
      <w:lvlJc w:val="left"/>
      <w:rPr>
        <w:rFonts w:ascii="Arial" w:hAnsi="Arial" w:cs="Arial"/>
        <w:b w:val="0"/>
        <w:bCs w:val="0"/>
        <w:i w:val="0"/>
        <w:iCs w:val="0"/>
        <w:smallCaps w:val="0"/>
        <w:strike w:val="0"/>
        <w:color w:val="000000"/>
        <w:spacing w:val="0"/>
        <w:w w:val="100"/>
        <w:position w:val="0"/>
        <w:sz w:val="23"/>
        <w:szCs w:val="23"/>
        <w:u w:val="none"/>
      </w:rPr>
    </w:lvl>
    <w:lvl w:ilvl="3">
      <w:start w:val="2"/>
      <w:numFmt w:val="upperRoman"/>
      <w:lvlText w:val="%1."/>
      <w:lvlJc w:val="left"/>
      <w:rPr>
        <w:rFonts w:ascii="Arial" w:hAnsi="Arial" w:cs="Arial"/>
        <w:b w:val="0"/>
        <w:bCs w:val="0"/>
        <w:i w:val="0"/>
        <w:iCs w:val="0"/>
        <w:smallCaps w:val="0"/>
        <w:strike w:val="0"/>
        <w:color w:val="000000"/>
        <w:spacing w:val="0"/>
        <w:w w:val="100"/>
        <w:position w:val="0"/>
        <w:sz w:val="23"/>
        <w:szCs w:val="23"/>
        <w:u w:val="none"/>
      </w:rPr>
    </w:lvl>
    <w:lvl w:ilvl="4">
      <w:start w:val="2"/>
      <w:numFmt w:val="upperRoman"/>
      <w:lvlText w:val="%1."/>
      <w:lvlJc w:val="left"/>
      <w:rPr>
        <w:rFonts w:ascii="Arial" w:hAnsi="Arial" w:cs="Arial"/>
        <w:b w:val="0"/>
        <w:bCs w:val="0"/>
        <w:i w:val="0"/>
        <w:iCs w:val="0"/>
        <w:smallCaps w:val="0"/>
        <w:strike w:val="0"/>
        <w:color w:val="000000"/>
        <w:spacing w:val="0"/>
        <w:w w:val="100"/>
        <w:position w:val="0"/>
        <w:sz w:val="23"/>
        <w:szCs w:val="23"/>
        <w:u w:val="none"/>
      </w:rPr>
    </w:lvl>
    <w:lvl w:ilvl="5">
      <w:start w:val="2"/>
      <w:numFmt w:val="upperRoman"/>
      <w:lvlText w:val="%1."/>
      <w:lvlJc w:val="left"/>
      <w:rPr>
        <w:rFonts w:ascii="Arial" w:hAnsi="Arial" w:cs="Arial"/>
        <w:b w:val="0"/>
        <w:bCs w:val="0"/>
        <w:i w:val="0"/>
        <w:iCs w:val="0"/>
        <w:smallCaps w:val="0"/>
        <w:strike w:val="0"/>
        <w:color w:val="000000"/>
        <w:spacing w:val="0"/>
        <w:w w:val="100"/>
        <w:position w:val="0"/>
        <w:sz w:val="23"/>
        <w:szCs w:val="23"/>
        <w:u w:val="none"/>
      </w:rPr>
    </w:lvl>
    <w:lvl w:ilvl="6">
      <w:start w:val="2"/>
      <w:numFmt w:val="upperRoman"/>
      <w:lvlText w:val="%1."/>
      <w:lvlJc w:val="left"/>
      <w:rPr>
        <w:rFonts w:ascii="Arial" w:hAnsi="Arial" w:cs="Arial"/>
        <w:b w:val="0"/>
        <w:bCs w:val="0"/>
        <w:i w:val="0"/>
        <w:iCs w:val="0"/>
        <w:smallCaps w:val="0"/>
        <w:strike w:val="0"/>
        <w:color w:val="000000"/>
        <w:spacing w:val="0"/>
        <w:w w:val="100"/>
        <w:position w:val="0"/>
        <w:sz w:val="23"/>
        <w:szCs w:val="23"/>
        <w:u w:val="none"/>
      </w:rPr>
    </w:lvl>
    <w:lvl w:ilvl="7">
      <w:start w:val="2"/>
      <w:numFmt w:val="upperRoman"/>
      <w:lvlText w:val="%1."/>
      <w:lvlJc w:val="left"/>
      <w:rPr>
        <w:rFonts w:ascii="Arial" w:hAnsi="Arial" w:cs="Arial"/>
        <w:b w:val="0"/>
        <w:bCs w:val="0"/>
        <w:i w:val="0"/>
        <w:iCs w:val="0"/>
        <w:smallCaps w:val="0"/>
        <w:strike w:val="0"/>
        <w:color w:val="000000"/>
        <w:spacing w:val="0"/>
        <w:w w:val="100"/>
        <w:position w:val="0"/>
        <w:sz w:val="23"/>
        <w:szCs w:val="23"/>
        <w:u w:val="none"/>
      </w:rPr>
    </w:lvl>
    <w:lvl w:ilvl="8">
      <w:start w:val="2"/>
      <w:numFmt w:val="upperRoman"/>
      <w:lvlText w:val="%1."/>
      <w:lvlJc w:val="left"/>
      <w:rPr>
        <w:rFonts w:ascii="Arial" w:hAnsi="Arial" w:cs="Arial"/>
        <w:b w:val="0"/>
        <w:bCs w:val="0"/>
        <w:i w:val="0"/>
        <w:iCs w:val="0"/>
        <w:smallCaps w:val="0"/>
        <w:strike w:val="0"/>
        <w:color w:val="000000"/>
        <w:spacing w:val="0"/>
        <w:w w:val="100"/>
        <w:position w:val="0"/>
        <w:sz w:val="23"/>
        <w:szCs w:val="23"/>
        <w:u w:val="none"/>
      </w:rPr>
    </w:lvl>
  </w:abstractNum>
  <w:abstractNum w:abstractNumId="26">
    <w:nsid w:val="00000035"/>
    <w:multiLevelType w:val="multilevel"/>
    <w:tmpl w:val="00000034"/>
    <w:lvl w:ilvl="0">
      <w:start w:val="1"/>
      <w:numFmt w:val="decimal"/>
      <w:lvlText w:val="%1."/>
      <w:lvlJc w:val="left"/>
      <w:rPr>
        <w:rFonts w:ascii="Arial" w:hAnsi="Arial" w:cs="Arial"/>
        <w:b/>
        <w:bCs/>
        <w:i w:val="0"/>
        <w:iCs w:val="0"/>
        <w:smallCaps w:val="0"/>
        <w:strike w:val="0"/>
        <w:color w:val="000000"/>
        <w:spacing w:val="2"/>
        <w:w w:val="100"/>
        <w:position w:val="0"/>
        <w:sz w:val="20"/>
        <w:szCs w:val="20"/>
        <w:u w:val="none"/>
      </w:rPr>
    </w:lvl>
    <w:lvl w:ilvl="1">
      <w:start w:val="1"/>
      <w:numFmt w:val="decimal"/>
      <w:lvlText w:val="%1."/>
      <w:lvlJc w:val="left"/>
      <w:rPr>
        <w:rFonts w:ascii="Arial" w:hAnsi="Arial" w:cs="Arial"/>
        <w:b/>
        <w:bCs/>
        <w:i w:val="0"/>
        <w:iCs w:val="0"/>
        <w:smallCaps w:val="0"/>
        <w:strike w:val="0"/>
        <w:color w:val="000000"/>
        <w:spacing w:val="2"/>
        <w:w w:val="100"/>
        <w:position w:val="0"/>
        <w:sz w:val="20"/>
        <w:szCs w:val="20"/>
        <w:u w:val="none"/>
      </w:rPr>
    </w:lvl>
    <w:lvl w:ilvl="2">
      <w:start w:val="1"/>
      <w:numFmt w:val="decimal"/>
      <w:lvlText w:val="%1."/>
      <w:lvlJc w:val="left"/>
      <w:rPr>
        <w:rFonts w:ascii="Arial" w:hAnsi="Arial" w:cs="Arial"/>
        <w:b/>
        <w:bCs/>
        <w:i w:val="0"/>
        <w:iCs w:val="0"/>
        <w:smallCaps w:val="0"/>
        <w:strike w:val="0"/>
        <w:color w:val="000000"/>
        <w:spacing w:val="2"/>
        <w:w w:val="100"/>
        <w:position w:val="0"/>
        <w:sz w:val="20"/>
        <w:szCs w:val="20"/>
        <w:u w:val="none"/>
      </w:rPr>
    </w:lvl>
    <w:lvl w:ilvl="3">
      <w:start w:val="1"/>
      <w:numFmt w:val="decimal"/>
      <w:lvlText w:val="%1."/>
      <w:lvlJc w:val="left"/>
      <w:rPr>
        <w:rFonts w:ascii="Arial" w:hAnsi="Arial" w:cs="Arial"/>
        <w:b/>
        <w:bCs/>
        <w:i w:val="0"/>
        <w:iCs w:val="0"/>
        <w:smallCaps w:val="0"/>
        <w:strike w:val="0"/>
        <w:color w:val="000000"/>
        <w:spacing w:val="2"/>
        <w:w w:val="100"/>
        <w:position w:val="0"/>
        <w:sz w:val="20"/>
        <w:szCs w:val="20"/>
        <w:u w:val="none"/>
      </w:rPr>
    </w:lvl>
    <w:lvl w:ilvl="4">
      <w:start w:val="1"/>
      <w:numFmt w:val="decimal"/>
      <w:lvlText w:val="%1."/>
      <w:lvlJc w:val="left"/>
      <w:rPr>
        <w:rFonts w:ascii="Arial" w:hAnsi="Arial" w:cs="Arial"/>
        <w:b/>
        <w:bCs/>
        <w:i w:val="0"/>
        <w:iCs w:val="0"/>
        <w:smallCaps w:val="0"/>
        <w:strike w:val="0"/>
        <w:color w:val="000000"/>
        <w:spacing w:val="2"/>
        <w:w w:val="100"/>
        <w:position w:val="0"/>
        <w:sz w:val="20"/>
        <w:szCs w:val="20"/>
        <w:u w:val="none"/>
      </w:rPr>
    </w:lvl>
    <w:lvl w:ilvl="5">
      <w:start w:val="1"/>
      <w:numFmt w:val="decimal"/>
      <w:lvlText w:val="%1."/>
      <w:lvlJc w:val="left"/>
      <w:rPr>
        <w:rFonts w:ascii="Arial" w:hAnsi="Arial" w:cs="Arial"/>
        <w:b/>
        <w:bCs/>
        <w:i w:val="0"/>
        <w:iCs w:val="0"/>
        <w:smallCaps w:val="0"/>
        <w:strike w:val="0"/>
        <w:color w:val="000000"/>
        <w:spacing w:val="2"/>
        <w:w w:val="100"/>
        <w:position w:val="0"/>
        <w:sz w:val="20"/>
        <w:szCs w:val="20"/>
        <w:u w:val="none"/>
      </w:rPr>
    </w:lvl>
    <w:lvl w:ilvl="6">
      <w:start w:val="1"/>
      <w:numFmt w:val="decimal"/>
      <w:lvlText w:val="%1."/>
      <w:lvlJc w:val="left"/>
      <w:rPr>
        <w:rFonts w:ascii="Arial" w:hAnsi="Arial" w:cs="Arial"/>
        <w:b/>
        <w:bCs/>
        <w:i w:val="0"/>
        <w:iCs w:val="0"/>
        <w:smallCaps w:val="0"/>
        <w:strike w:val="0"/>
        <w:color w:val="000000"/>
        <w:spacing w:val="2"/>
        <w:w w:val="100"/>
        <w:position w:val="0"/>
        <w:sz w:val="20"/>
        <w:szCs w:val="20"/>
        <w:u w:val="none"/>
      </w:rPr>
    </w:lvl>
    <w:lvl w:ilvl="7">
      <w:start w:val="1"/>
      <w:numFmt w:val="decimal"/>
      <w:lvlText w:val="%1."/>
      <w:lvlJc w:val="left"/>
      <w:rPr>
        <w:rFonts w:ascii="Arial" w:hAnsi="Arial" w:cs="Arial"/>
        <w:b/>
        <w:bCs/>
        <w:i w:val="0"/>
        <w:iCs w:val="0"/>
        <w:smallCaps w:val="0"/>
        <w:strike w:val="0"/>
        <w:color w:val="000000"/>
        <w:spacing w:val="2"/>
        <w:w w:val="100"/>
        <w:position w:val="0"/>
        <w:sz w:val="20"/>
        <w:szCs w:val="20"/>
        <w:u w:val="none"/>
      </w:rPr>
    </w:lvl>
    <w:lvl w:ilvl="8">
      <w:start w:val="1"/>
      <w:numFmt w:val="decimal"/>
      <w:lvlText w:val="%1."/>
      <w:lvlJc w:val="left"/>
      <w:rPr>
        <w:rFonts w:ascii="Arial" w:hAnsi="Arial" w:cs="Arial"/>
        <w:b/>
        <w:bCs/>
        <w:i w:val="0"/>
        <w:iCs w:val="0"/>
        <w:smallCaps w:val="0"/>
        <w:strike w:val="0"/>
        <w:color w:val="000000"/>
        <w:spacing w:val="2"/>
        <w:w w:val="100"/>
        <w:position w:val="0"/>
        <w:sz w:val="20"/>
        <w:szCs w:val="20"/>
        <w:u w:val="none"/>
      </w:rPr>
    </w:lvl>
  </w:abstractNum>
  <w:abstractNum w:abstractNumId="27">
    <w:nsid w:val="05385F53"/>
    <w:multiLevelType w:val="hybridMultilevel"/>
    <w:tmpl w:val="80D4CF7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0DA40D59"/>
    <w:multiLevelType w:val="hybridMultilevel"/>
    <w:tmpl w:val="654ECD20"/>
    <w:lvl w:ilvl="0" w:tplc="9E245014">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tabs>
          <w:tab w:val="num" w:pos="1440"/>
        </w:tabs>
        <w:ind w:left="1440" w:hanging="360"/>
      </w:pPr>
      <w:rPr>
        <w:rFonts w:ascii="Liberation Mono" w:hAnsi="Liberation Mono"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Liberation Mono" w:hAnsi="Liberation Mono"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Liberation Mono" w:hAnsi="Liberation Mono"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0ED53BE5"/>
    <w:multiLevelType w:val="hybridMultilevel"/>
    <w:tmpl w:val="1C683F0E"/>
    <w:lvl w:ilvl="0" w:tplc="4D88CA08">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15FA53C1"/>
    <w:multiLevelType w:val="hybridMultilevel"/>
    <w:tmpl w:val="B512E800"/>
    <w:lvl w:ilvl="0" w:tplc="9E245014">
      <w:start w:val="1"/>
      <w:numFmt w:val="bullet"/>
      <w:lvlText w:val="-"/>
      <w:lvlJc w:val="left"/>
      <w:pPr>
        <w:tabs>
          <w:tab w:val="num" w:pos="720"/>
        </w:tabs>
        <w:ind w:left="720" w:hanging="360"/>
      </w:pPr>
      <w:rPr>
        <w:rFonts w:ascii="Arial" w:hAnsi="Aria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29DC1957"/>
    <w:multiLevelType w:val="hybridMultilevel"/>
    <w:tmpl w:val="4E464F32"/>
    <w:lvl w:ilvl="0" w:tplc="9E245014">
      <w:start w:val="1"/>
      <w:numFmt w:val="bullet"/>
      <w:lvlText w:val="-"/>
      <w:lvlJc w:val="left"/>
      <w:pPr>
        <w:tabs>
          <w:tab w:val="num" w:pos="720"/>
        </w:tabs>
        <w:ind w:left="720" w:hanging="360"/>
      </w:pPr>
      <w:rPr>
        <w:rFonts w:ascii="Arial" w:hAnsi="Arial" w:hint="default"/>
      </w:rPr>
    </w:lvl>
    <w:lvl w:ilvl="1" w:tplc="0409000F">
      <w:start w:val="1"/>
      <w:numFmt w:val="decimal"/>
      <w:lvlText w:val="%2."/>
      <w:lvlJc w:val="left"/>
      <w:pPr>
        <w:tabs>
          <w:tab w:val="num" w:pos="1440"/>
        </w:tabs>
        <w:ind w:left="1440" w:hanging="360"/>
      </w:pPr>
      <w:rPr>
        <w:rFonts w:hint="default"/>
      </w:rPr>
    </w:lvl>
    <w:lvl w:ilvl="2" w:tplc="9E245014">
      <w:start w:val="1"/>
      <w:numFmt w:val="bullet"/>
      <w:lvlText w:val="-"/>
      <w:lvlJc w:val="left"/>
      <w:pPr>
        <w:tabs>
          <w:tab w:val="num" w:pos="2160"/>
        </w:tabs>
        <w:ind w:left="2160" w:hanging="360"/>
      </w:pPr>
      <w:rPr>
        <w:rFonts w:ascii="Arial" w:hAnsi="Aria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Liberation Mono" w:hAnsi="Liberation Mono"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Liberation Mono" w:hAnsi="Liberation Mono"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2F7858C6"/>
    <w:multiLevelType w:val="hybridMultilevel"/>
    <w:tmpl w:val="27F2BF5A"/>
    <w:lvl w:ilvl="0" w:tplc="9E245014">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tabs>
          <w:tab w:val="num" w:pos="1440"/>
        </w:tabs>
        <w:ind w:left="1440" w:hanging="360"/>
      </w:pPr>
      <w:rPr>
        <w:rFonts w:ascii="Liberation Mono" w:hAnsi="Liberation Mono"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Liberation Mono" w:hAnsi="Liberation Mono"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Liberation Mono" w:hAnsi="Liberation Mono"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31DB6CC7"/>
    <w:multiLevelType w:val="hybridMultilevel"/>
    <w:tmpl w:val="952E8102"/>
    <w:lvl w:ilvl="0" w:tplc="9E245014">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tabs>
          <w:tab w:val="num" w:pos="1440"/>
        </w:tabs>
        <w:ind w:left="1440" w:hanging="360"/>
      </w:pPr>
      <w:rPr>
        <w:rFonts w:ascii="Liberation Mono" w:hAnsi="Liberation Mono"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Liberation Mono" w:hAnsi="Liberation Mono"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Liberation Mono" w:hAnsi="Liberation Mono"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37DA5AA0"/>
    <w:multiLevelType w:val="hybridMultilevel"/>
    <w:tmpl w:val="D03C2AA2"/>
    <w:lvl w:ilvl="0" w:tplc="4D88CA08">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3EDF37E7"/>
    <w:multiLevelType w:val="hybridMultilevel"/>
    <w:tmpl w:val="9698CF26"/>
    <w:lvl w:ilvl="0" w:tplc="9E245014">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tabs>
          <w:tab w:val="num" w:pos="1440"/>
        </w:tabs>
        <w:ind w:left="1440" w:hanging="360"/>
      </w:pPr>
      <w:rPr>
        <w:rFonts w:ascii="Liberation Mono" w:hAnsi="Liberation Mono"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Liberation Mono" w:hAnsi="Liberation Mono"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Liberation Mono" w:hAnsi="Liberation Mono"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4A2C3E51"/>
    <w:multiLevelType w:val="hybridMultilevel"/>
    <w:tmpl w:val="DFF8C028"/>
    <w:lvl w:ilvl="0" w:tplc="9E245014">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tabs>
          <w:tab w:val="num" w:pos="1440"/>
        </w:tabs>
        <w:ind w:left="1440" w:hanging="360"/>
      </w:pPr>
      <w:rPr>
        <w:rFonts w:ascii="Liberation Mono" w:hAnsi="Liberation Mono"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Liberation Mono" w:hAnsi="Liberation Mono"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Liberation Mono" w:hAnsi="Liberation Mono"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51D65098"/>
    <w:multiLevelType w:val="hybridMultilevel"/>
    <w:tmpl w:val="1E3096A0"/>
    <w:lvl w:ilvl="0" w:tplc="9E245014">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tabs>
          <w:tab w:val="num" w:pos="1440"/>
        </w:tabs>
        <w:ind w:left="1440" w:hanging="360"/>
      </w:pPr>
      <w:rPr>
        <w:rFonts w:ascii="Liberation Mono" w:hAnsi="Liberation Mono"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Liberation Mono" w:hAnsi="Liberation Mono"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Liberation Mono" w:hAnsi="Liberation Mono"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55626677"/>
    <w:multiLevelType w:val="hybridMultilevel"/>
    <w:tmpl w:val="443C2E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nsid w:val="593C1A8D"/>
    <w:multiLevelType w:val="hybridMultilevel"/>
    <w:tmpl w:val="7E807BD0"/>
    <w:lvl w:ilvl="0" w:tplc="4D88CA08">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78424B39"/>
    <w:multiLevelType w:val="hybridMultilevel"/>
    <w:tmpl w:val="02BA0586"/>
    <w:lvl w:ilvl="0" w:tplc="9E245014">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tabs>
          <w:tab w:val="num" w:pos="1440"/>
        </w:tabs>
        <w:ind w:left="1440" w:hanging="360"/>
      </w:pPr>
      <w:rPr>
        <w:rFonts w:ascii="Liberation Mono" w:hAnsi="Liberation Mono"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Liberation Mono" w:hAnsi="Liberation Mono"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Liberation Mono" w:hAnsi="Liberation Mono"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29"/>
  </w:num>
  <w:num w:numId="9">
    <w:abstractNumId w:val="34"/>
  </w:num>
  <w:num w:numId="10">
    <w:abstractNumId w:val="39"/>
  </w:num>
  <w:num w:numId="11">
    <w:abstractNumId w:val="38"/>
  </w:num>
  <w:num w:numId="12">
    <w:abstractNumId w:val="35"/>
  </w:num>
  <w:num w:numId="13">
    <w:abstractNumId w:val="36"/>
  </w:num>
  <w:num w:numId="14">
    <w:abstractNumId w:val="32"/>
  </w:num>
  <w:num w:numId="15">
    <w:abstractNumId w:val="7"/>
  </w:num>
  <w:num w:numId="16">
    <w:abstractNumId w:val="8"/>
  </w:num>
  <w:num w:numId="17">
    <w:abstractNumId w:val="9"/>
  </w:num>
  <w:num w:numId="18">
    <w:abstractNumId w:val="10"/>
  </w:num>
  <w:num w:numId="19">
    <w:abstractNumId w:val="11"/>
  </w:num>
  <w:num w:numId="20">
    <w:abstractNumId w:val="12"/>
  </w:num>
  <w:num w:numId="21">
    <w:abstractNumId w:val="13"/>
  </w:num>
  <w:num w:numId="22">
    <w:abstractNumId w:val="14"/>
  </w:num>
  <w:num w:numId="23">
    <w:abstractNumId w:val="15"/>
  </w:num>
  <w:num w:numId="24">
    <w:abstractNumId w:val="16"/>
  </w:num>
  <w:num w:numId="25">
    <w:abstractNumId w:val="17"/>
  </w:num>
  <w:num w:numId="26">
    <w:abstractNumId w:val="18"/>
  </w:num>
  <w:num w:numId="27">
    <w:abstractNumId w:val="19"/>
  </w:num>
  <w:num w:numId="28">
    <w:abstractNumId w:val="20"/>
  </w:num>
  <w:num w:numId="29">
    <w:abstractNumId w:val="21"/>
  </w:num>
  <w:num w:numId="30">
    <w:abstractNumId w:val="22"/>
  </w:num>
  <w:num w:numId="31">
    <w:abstractNumId w:val="23"/>
  </w:num>
  <w:num w:numId="32">
    <w:abstractNumId w:val="24"/>
  </w:num>
  <w:num w:numId="33">
    <w:abstractNumId w:val="25"/>
  </w:num>
  <w:num w:numId="34">
    <w:abstractNumId w:val="26"/>
  </w:num>
  <w:num w:numId="35">
    <w:abstractNumId w:val="30"/>
  </w:num>
  <w:num w:numId="36">
    <w:abstractNumId w:val="31"/>
  </w:num>
  <w:num w:numId="37">
    <w:abstractNumId w:val="37"/>
  </w:num>
  <w:num w:numId="38">
    <w:abstractNumId w:val="28"/>
  </w:num>
  <w:num w:numId="39">
    <w:abstractNumId w:val="40"/>
  </w:num>
  <w:num w:numId="40">
    <w:abstractNumId w:val="33"/>
  </w:num>
  <w:num w:numId="41">
    <w:abstractNumId w:val="2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6BE"/>
    <w:rsid w:val="00001A19"/>
    <w:rsid w:val="00002061"/>
    <w:rsid w:val="00002DE0"/>
    <w:rsid w:val="0000319E"/>
    <w:rsid w:val="00003E16"/>
    <w:rsid w:val="000061C3"/>
    <w:rsid w:val="00010D4F"/>
    <w:rsid w:val="00011109"/>
    <w:rsid w:val="0001390D"/>
    <w:rsid w:val="000156BA"/>
    <w:rsid w:val="00016E56"/>
    <w:rsid w:val="000218A3"/>
    <w:rsid w:val="00025EC0"/>
    <w:rsid w:val="000270CD"/>
    <w:rsid w:val="000312AE"/>
    <w:rsid w:val="00031672"/>
    <w:rsid w:val="00034BFD"/>
    <w:rsid w:val="00036F27"/>
    <w:rsid w:val="000377DA"/>
    <w:rsid w:val="00041565"/>
    <w:rsid w:val="00043761"/>
    <w:rsid w:val="00044C32"/>
    <w:rsid w:val="000528DC"/>
    <w:rsid w:val="00055122"/>
    <w:rsid w:val="000556F7"/>
    <w:rsid w:val="00056ED3"/>
    <w:rsid w:val="00060ED3"/>
    <w:rsid w:val="000628B4"/>
    <w:rsid w:val="000642E3"/>
    <w:rsid w:val="00065776"/>
    <w:rsid w:val="00065D8F"/>
    <w:rsid w:val="00066235"/>
    <w:rsid w:val="00066E10"/>
    <w:rsid w:val="000772EE"/>
    <w:rsid w:val="000775D6"/>
    <w:rsid w:val="00086FF2"/>
    <w:rsid w:val="00087DCC"/>
    <w:rsid w:val="0009726F"/>
    <w:rsid w:val="000A18E3"/>
    <w:rsid w:val="000A2E73"/>
    <w:rsid w:val="000A3411"/>
    <w:rsid w:val="000A345C"/>
    <w:rsid w:val="000A48BD"/>
    <w:rsid w:val="000B0C5D"/>
    <w:rsid w:val="000B275D"/>
    <w:rsid w:val="000B3B0E"/>
    <w:rsid w:val="000B43A2"/>
    <w:rsid w:val="000B5ECF"/>
    <w:rsid w:val="000B5F51"/>
    <w:rsid w:val="000B70B8"/>
    <w:rsid w:val="000B7237"/>
    <w:rsid w:val="000C1427"/>
    <w:rsid w:val="000C1CE8"/>
    <w:rsid w:val="000C3636"/>
    <w:rsid w:val="000C45AF"/>
    <w:rsid w:val="000C6E00"/>
    <w:rsid w:val="000C71C7"/>
    <w:rsid w:val="000D16B5"/>
    <w:rsid w:val="000E2AEE"/>
    <w:rsid w:val="000E5B2B"/>
    <w:rsid w:val="000E6858"/>
    <w:rsid w:val="000F04E8"/>
    <w:rsid w:val="000F37DC"/>
    <w:rsid w:val="00102179"/>
    <w:rsid w:val="00102FAA"/>
    <w:rsid w:val="0010434B"/>
    <w:rsid w:val="00112A63"/>
    <w:rsid w:val="0012463A"/>
    <w:rsid w:val="00124D39"/>
    <w:rsid w:val="00125C5B"/>
    <w:rsid w:val="00126134"/>
    <w:rsid w:val="00127271"/>
    <w:rsid w:val="00132B83"/>
    <w:rsid w:val="00134332"/>
    <w:rsid w:val="00136B1C"/>
    <w:rsid w:val="00152599"/>
    <w:rsid w:val="001534A6"/>
    <w:rsid w:val="00153591"/>
    <w:rsid w:val="00156628"/>
    <w:rsid w:val="00157DD5"/>
    <w:rsid w:val="00160AF1"/>
    <w:rsid w:val="00160F58"/>
    <w:rsid w:val="00161BEF"/>
    <w:rsid w:val="001631BE"/>
    <w:rsid w:val="001650A6"/>
    <w:rsid w:val="00167347"/>
    <w:rsid w:val="00171243"/>
    <w:rsid w:val="00171E49"/>
    <w:rsid w:val="00172813"/>
    <w:rsid w:val="00173253"/>
    <w:rsid w:val="00174B12"/>
    <w:rsid w:val="001811AB"/>
    <w:rsid w:val="0019060B"/>
    <w:rsid w:val="001A43D2"/>
    <w:rsid w:val="001B31B7"/>
    <w:rsid w:val="001B3D3C"/>
    <w:rsid w:val="001B42E2"/>
    <w:rsid w:val="001B49FB"/>
    <w:rsid w:val="001B598C"/>
    <w:rsid w:val="001C27F3"/>
    <w:rsid w:val="001C4B63"/>
    <w:rsid w:val="001D1154"/>
    <w:rsid w:val="001D400C"/>
    <w:rsid w:val="001E6CC7"/>
    <w:rsid w:val="001F0F81"/>
    <w:rsid w:val="001F115F"/>
    <w:rsid w:val="001F142D"/>
    <w:rsid w:val="001F2C98"/>
    <w:rsid w:val="001F662A"/>
    <w:rsid w:val="002000DE"/>
    <w:rsid w:val="00205355"/>
    <w:rsid w:val="00205620"/>
    <w:rsid w:val="00212424"/>
    <w:rsid w:val="00213245"/>
    <w:rsid w:val="00216492"/>
    <w:rsid w:val="00217B93"/>
    <w:rsid w:val="0022049A"/>
    <w:rsid w:val="00223CFF"/>
    <w:rsid w:val="00223FDF"/>
    <w:rsid w:val="00226C80"/>
    <w:rsid w:val="0023194E"/>
    <w:rsid w:val="00231A0E"/>
    <w:rsid w:val="002358DB"/>
    <w:rsid w:val="00235A48"/>
    <w:rsid w:val="00235A4C"/>
    <w:rsid w:val="002455BA"/>
    <w:rsid w:val="00247630"/>
    <w:rsid w:val="002535C6"/>
    <w:rsid w:val="00255496"/>
    <w:rsid w:val="00255FD0"/>
    <w:rsid w:val="00257AE5"/>
    <w:rsid w:val="00257DE6"/>
    <w:rsid w:val="00261083"/>
    <w:rsid w:val="0026243A"/>
    <w:rsid w:val="002634D7"/>
    <w:rsid w:val="002638FC"/>
    <w:rsid w:val="0027167E"/>
    <w:rsid w:val="00271BDB"/>
    <w:rsid w:val="00273F77"/>
    <w:rsid w:val="00275379"/>
    <w:rsid w:val="002778D9"/>
    <w:rsid w:val="0027794B"/>
    <w:rsid w:val="00281FD6"/>
    <w:rsid w:val="00282A4B"/>
    <w:rsid w:val="00283134"/>
    <w:rsid w:val="00287423"/>
    <w:rsid w:val="00292CB4"/>
    <w:rsid w:val="0029477D"/>
    <w:rsid w:val="002970CF"/>
    <w:rsid w:val="002A1794"/>
    <w:rsid w:val="002A2420"/>
    <w:rsid w:val="002A79F7"/>
    <w:rsid w:val="002B1F7C"/>
    <w:rsid w:val="002B415C"/>
    <w:rsid w:val="002B5D3B"/>
    <w:rsid w:val="002B66CB"/>
    <w:rsid w:val="002C0019"/>
    <w:rsid w:val="002C20BF"/>
    <w:rsid w:val="002C6275"/>
    <w:rsid w:val="002C7254"/>
    <w:rsid w:val="002C79C5"/>
    <w:rsid w:val="002D2AD7"/>
    <w:rsid w:val="002D3905"/>
    <w:rsid w:val="002E17BB"/>
    <w:rsid w:val="002E30EE"/>
    <w:rsid w:val="002E5533"/>
    <w:rsid w:val="002E7D80"/>
    <w:rsid w:val="002F0FB5"/>
    <w:rsid w:val="002F36A8"/>
    <w:rsid w:val="002F5B71"/>
    <w:rsid w:val="003001E6"/>
    <w:rsid w:val="0030060C"/>
    <w:rsid w:val="0030229D"/>
    <w:rsid w:val="00304A0D"/>
    <w:rsid w:val="00310CBE"/>
    <w:rsid w:val="00310D31"/>
    <w:rsid w:val="00326169"/>
    <w:rsid w:val="003302B0"/>
    <w:rsid w:val="0033082C"/>
    <w:rsid w:val="003309C1"/>
    <w:rsid w:val="003322D0"/>
    <w:rsid w:val="0033268F"/>
    <w:rsid w:val="00337078"/>
    <w:rsid w:val="0033721D"/>
    <w:rsid w:val="003405AA"/>
    <w:rsid w:val="0034153E"/>
    <w:rsid w:val="003426F1"/>
    <w:rsid w:val="003433BA"/>
    <w:rsid w:val="00344253"/>
    <w:rsid w:val="0035100E"/>
    <w:rsid w:val="003562E6"/>
    <w:rsid w:val="0036083D"/>
    <w:rsid w:val="003625B1"/>
    <w:rsid w:val="00363996"/>
    <w:rsid w:val="00363F10"/>
    <w:rsid w:val="00375FCC"/>
    <w:rsid w:val="00381149"/>
    <w:rsid w:val="0039501B"/>
    <w:rsid w:val="00395A08"/>
    <w:rsid w:val="00396C57"/>
    <w:rsid w:val="0039728C"/>
    <w:rsid w:val="003A0D7D"/>
    <w:rsid w:val="003A220F"/>
    <w:rsid w:val="003A53AB"/>
    <w:rsid w:val="003A73E6"/>
    <w:rsid w:val="003B1F7D"/>
    <w:rsid w:val="003C1806"/>
    <w:rsid w:val="003D053C"/>
    <w:rsid w:val="003D0EA9"/>
    <w:rsid w:val="003D26A8"/>
    <w:rsid w:val="003D2BCF"/>
    <w:rsid w:val="003D40AE"/>
    <w:rsid w:val="003D6474"/>
    <w:rsid w:val="003D73AD"/>
    <w:rsid w:val="003E0281"/>
    <w:rsid w:val="003E3AFB"/>
    <w:rsid w:val="003E436F"/>
    <w:rsid w:val="003F0FC9"/>
    <w:rsid w:val="003F1508"/>
    <w:rsid w:val="003F2CCE"/>
    <w:rsid w:val="003F69FA"/>
    <w:rsid w:val="003F712D"/>
    <w:rsid w:val="00402AD8"/>
    <w:rsid w:val="0040308E"/>
    <w:rsid w:val="004069D7"/>
    <w:rsid w:val="00410FC8"/>
    <w:rsid w:val="004131B7"/>
    <w:rsid w:val="00417523"/>
    <w:rsid w:val="00420730"/>
    <w:rsid w:val="004236A6"/>
    <w:rsid w:val="00423BCD"/>
    <w:rsid w:val="004240F4"/>
    <w:rsid w:val="00427D3F"/>
    <w:rsid w:val="00430F2B"/>
    <w:rsid w:val="00433F17"/>
    <w:rsid w:val="0043474F"/>
    <w:rsid w:val="00437876"/>
    <w:rsid w:val="004425F6"/>
    <w:rsid w:val="0044289F"/>
    <w:rsid w:val="004460C1"/>
    <w:rsid w:val="00450876"/>
    <w:rsid w:val="0045502A"/>
    <w:rsid w:val="00455985"/>
    <w:rsid w:val="00466B04"/>
    <w:rsid w:val="00467DEC"/>
    <w:rsid w:val="00467E2A"/>
    <w:rsid w:val="0047000A"/>
    <w:rsid w:val="004719A1"/>
    <w:rsid w:val="00473265"/>
    <w:rsid w:val="00473539"/>
    <w:rsid w:val="004749DE"/>
    <w:rsid w:val="00474D76"/>
    <w:rsid w:val="00476F1A"/>
    <w:rsid w:val="00481E52"/>
    <w:rsid w:val="00482F15"/>
    <w:rsid w:val="00483DF9"/>
    <w:rsid w:val="00487D26"/>
    <w:rsid w:val="00490D46"/>
    <w:rsid w:val="004948E1"/>
    <w:rsid w:val="00495059"/>
    <w:rsid w:val="00497663"/>
    <w:rsid w:val="004A0E4B"/>
    <w:rsid w:val="004A5B8A"/>
    <w:rsid w:val="004A74E9"/>
    <w:rsid w:val="004B35CD"/>
    <w:rsid w:val="004B3683"/>
    <w:rsid w:val="004B5AE8"/>
    <w:rsid w:val="004B7848"/>
    <w:rsid w:val="004C5182"/>
    <w:rsid w:val="004C5FF7"/>
    <w:rsid w:val="004D3292"/>
    <w:rsid w:val="004D3465"/>
    <w:rsid w:val="004D3BF8"/>
    <w:rsid w:val="004D47CF"/>
    <w:rsid w:val="004D5462"/>
    <w:rsid w:val="004E11D0"/>
    <w:rsid w:val="004E2B47"/>
    <w:rsid w:val="004E5A06"/>
    <w:rsid w:val="004E5EF3"/>
    <w:rsid w:val="004F2750"/>
    <w:rsid w:val="004F5145"/>
    <w:rsid w:val="004F65ED"/>
    <w:rsid w:val="00500EE1"/>
    <w:rsid w:val="005048EE"/>
    <w:rsid w:val="00507B84"/>
    <w:rsid w:val="00513825"/>
    <w:rsid w:val="005147F8"/>
    <w:rsid w:val="0052191A"/>
    <w:rsid w:val="005229C3"/>
    <w:rsid w:val="0052367E"/>
    <w:rsid w:val="00523705"/>
    <w:rsid w:val="00526231"/>
    <w:rsid w:val="005303F5"/>
    <w:rsid w:val="00531066"/>
    <w:rsid w:val="0053255C"/>
    <w:rsid w:val="005353A1"/>
    <w:rsid w:val="00541EA3"/>
    <w:rsid w:val="0054237E"/>
    <w:rsid w:val="00551BCF"/>
    <w:rsid w:val="00552990"/>
    <w:rsid w:val="00555FA6"/>
    <w:rsid w:val="00557E99"/>
    <w:rsid w:val="0056578C"/>
    <w:rsid w:val="005667E0"/>
    <w:rsid w:val="005669BD"/>
    <w:rsid w:val="00572605"/>
    <w:rsid w:val="005771A2"/>
    <w:rsid w:val="00581352"/>
    <w:rsid w:val="00585903"/>
    <w:rsid w:val="00587871"/>
    <w:rsid w:val="00590521"/>
    <w:rsid w:val="00595627"/>
    <w:rsid w:val="00597C1D"/>
    <w:rsid w:val="005A044F"/>
    <w:rsid w:val="005A55ED"/>
    <w:rsid w:val="005B30E2"/>
    <w:rsid w:val="005B3A81"/>
    <w:rsid w:val="005B5C99"/>
    <w:rsid w:val="005B7372"/>
    <w:rsid w:val="005C0402"/>
    <w:rsid w:val="005D2EE1"/>
    <w:rsid w:val="005D5223"/>
    <w:rsid w:val="005D748C"/>
    <w:rsid w:val="005E14A3"/>
    <w:rsid w:val="005E4220"/>
    <w:rsid w:val="005E4F2E"/>
    <w:rsid w:val="005E63F4"/>
    <w:rsid w:val="005E76FC"/>
    <w:rsid w:val="005F658A"/>
    <w:rsid w:val="00601998"/>
    <w:rsid w:val="00603BEB"/>
    <w:rsid w:val="00603DA7"/>
    <w:rsid w:val="00605740"/>
    <w:rsid w:val="00611DB1"/>
    <w:rsid w:val="00612321"/>
    <w:rsid w:val="00612888"/>
    <w:rsid w:val="00612AF6"/>
    <w:rsid w:val="00614459"/>
    <w:rsid w:val="00616B33"/>
    <w:rsid w:val="00617336"/>
    <w:rsid w:val="0062288D"/>
    <w:rsid w:val="0062297C"/>
    <w:rsid w:val="00622DAE"/>
    <w:rsid w:val="00630942"/>
    <w:rsid w:val="00631456"/>
    <w:rsid w:val="00637499"/>
    <w:rsid w:val="006412C8"/>
    <w:rsid w:val="00647360"/>
    <w:rsid w:val="00647D57"/>
    <w:rsid w:val="00654634"/>
    <w:rsid w:val="0065640D"/>
    <w:rsid w:val="00656C9F"/>
    <w:rsid w:val="006641C8"/>
    <w:rsid w:val="00671EE5"/>
    <w:rsid w:val="00672EAB"/>
    <w:rsid w:val="00675F06"/>
    <w:rsid w:val="00676A96"/>
    <w:rsid w:val="00680EC3"/>
    <w:rsid w:val="00681505"/>
    <w:rsid w:val="00681A99"/>
    <w:rsid w:val="00685A71"/>
    <w:rsid w:val="00685E1E"/>
    <w:rsid w:val="006864F4"/>
    <w:rsid w:val="0069052E"/>
    <w:rsid w:val="006924AA"/>
    <w:rsid w:val="00694AB4"/>
    <w:rsid w:val="00697CEB"/>
    <w:rsid w:val="006A0A11"/>
    <w:rsid w:val="006A0C51"/>
    <w:rsid w:val="006A1CF5"/>
    <w:rsid w:val="006A222B"/>
    <w:rsid w:val="006A6EBE"/>
    <w:rsid w:val="006B26B2"/>
    <w:rsid w:val="006B3CAB"/>
    <w:rsid w:val="006C6256"/>
    <w:rsid w:val="006D20E3"/>
    <w:rsid w:val="006D3C68"/>
    <w:rsid w:val="006D5C7A"/>
    <w:rsid w:val="006D6E7B"/>
    <w:rsid w:val="006E04AD"/>
    <w:rsid w:val="006E23CC"/>
    <w:rsid w:val="006E32C9"/>
    <w:rsid w:val="006E5A46"/>
    <w:rsid w:val="006E7F5D"/>
    <w:rsid w:val="006F613B"/>
    <w:rsid w:val="0070447D"/>
    <w:rsid w:val="007044F4"/>
    <w:rsid w:val="00705AE4"/>
    <w:rsid w:val="0070662F"/>
    <w:rsid w:val="00716013"/>
    <w:rsid w:val="00717568"/>
    <w:rsid w:val="007202FD"/>
    <w:rsid w:val="0072034C"/>
    <w:rsid w:val="00722B7B"/>
    <w:rsid w:val="007231C3"/>
    <w:rsid w:val="00723327"/>
    <w:rsid w:val="00727580"/>
    <w:rsid w:val="0073097E"/>
    <w:rsid w:val="00731671"/>
    <w:rsid w:val="00733CAA"/>
    <w:rsid w:val="00737729"/>
    <w:rsid w:val="00740DAC"/>
    <w:rsid w:val="0074144D"/>
    <w:rsid w:val="00743807"/>
    <w:rsid w:val="00746193"/>
    <w:rsid w:val="0076051A"/>
    <w:rsid w:val="007645DA"/>
    <w:rsid w:val="007651B3"/>
    <w:rsid w:val="00770958"/>
    <w:rsid w:val="00773902"/>
    <w:rsid w:val="0077535B"/>
    <w:rsid w:val="0078602C"/>
    <w:rsid w:val="0078616D"/>
    <w:rsid w:val="00786A99"/>
    <w:rsid w:val="007879AC"/>
    <w:rsid w:val="00790448"/>
    <w:rsid w:val="00790AC5"/>
    <w:rsid w:val="007914EB"/>
    <w:rsid w:val="007938CC"/>
    <w:rsid w:val="00793C56"/>
    <w:rsid w:val="007A7727"/>
    <w:rsid w:val="007A7B96"/>
    <w:rsid w:val="007B5C50"/>
    <w:rsid w:val="007C4216"/>
    <w:rsid w:val="007C629F"/>
    <w:rsid w:val="007C686D"/>
    <w:rsid w:val="007C7147"/>
    <w:rsid w:val="007C769D"/>
    <w:rsid w:val="007D3FEB"/>
    <w:rsid w:val="007E07FB"/>
    <w:rsid w:val="007E305E"/>
    <w:rsid w:val="007E3071"/>
    <w:rsid w:val="007E5B33"/>
    <w:rsid w:val="007E5CA4"/>
    <w:rsid w:val="008017CC"/>
    <w:rsid w:val="00802DED"/>
    <w:rsid w:val="00803A90"/>
    <w:rsid w:val="008051A2"/>
    <w:rsid w:val="008061EF"/>
    <w:rsid w:val="00810FB0"/>
    <w:rsid w:val="00813A71"/>
    <w:rsid w:val="00814A16"/>
    <w:rsid w:val="0082417F"/>
    <w:rsid w:val="00825B70"/>
    <w:rsid w:val="00825D88"/>
    <w:rsid w:val="00834115"/>
    <w:rsid w:val="008346F4"/>
    <w:rsid w:val="00836E71"/>
    <w:rsid w:val="00843355"/>
    <w:rsid w:val="0084502B"/>
    <w:rsid w:val="00850093"/>
    <w:rsid w:val="0085129E"/>
    <w:rsid w:val="00851409"/>
    <w:rsid w:val="0085249F"/>
    <w:rsid w:val="00854A12"/>
    <w:rsid w:val="008554F5"/>
    <w:rsid w:val="008620D5"/>
    <w:rsid w:val="0086692C"/>
    <w:rsid w:val="008712D9"/>
    <w:rsid w:val="008737D7"/>
    <w:rsid w:val="00880CAC"/>
    <w:rsid w:val="00883166"/>
    <w:rsid w:val="008855C7"/>
    <w:rsid w:val="008933AA"/>
    <w:rsid w:val="00894F39"/>
    <w:rsid w:val="008A1E56"/>
    <w:rsid w:val="008A635C"/>
    <w:rsid w:val="008A7255"/>
    <w:rsid w:val="008B1A6E"/>
    <w:rsid w:val="008B1FD4"/>
    <w:rsid w:val="008B7D27"/>
    <w:rsid w:val="008C012D"/>
    <w:rsid w:val="008C174A"/>
    <w:rsid w:val="008C1F7E"/>
    <w:rsid w:val="008C2D8D"/>
    <w:rsid w:val="008C4921"/>
    <w:rsid w:val="008D652B"/>
    <w:rsid w:val="008E162D"/>
    <w:rsid w:val="008E1C28"/>
    <w:rsid w:val="008E2225"/>
    <w:rsid w:val="008E6A56"/>
    <w:rsid w:val="008F5926"/>
    <w:rsid w:val="008F6BC2"/>
    <w:rsid w:val="00901CA5"/>
    <w:rsid w:val="0090287B"/>
    <w:rsid w:val="0090637C"/>
    <w:rsid w:val="009107F8"/>
    <w:rsid w:val="00915EC3"/>
    <w:rsid w:val="009174AC"/>
    <w:rsid w:val="00920360"/>
    <w:rsid w:val="00923E5C"/>
    <w:rsid w:val="00923EF6"/>
    <w:rsid w:val="009244DE"/>
    <w:rsid w:val="00930B94"/>
    <w:rsid w:val="0093255A"/>
    <w:rsid w:val="009367AC"/>
    <w:rsid w:val="00937C8D"/>
    <w:rsid w:val="0094796D"/>
    <w:rsid w:val="009512C8"/>
    <w:rsid w:val="00951DB4"/>
    <w:rsid w:val="00962748"/>
    <w:rsid w:val="00967CE6"/>
    <w:rsid w:val="00967F94"/>
    <w:rsid w:val="009717AB"/>
    <w:rsid w:val="0098393B"/>
    <w:rsid w:val="009921E2"/>
    <w:rsid w:val="00992DD9"/>
    <w:rsid w:val="009948DB"/>
    <w:rsid w:val="00994F3B"/>
    <w:rsid w:val="009A53ED"/>
    <w:rsid w:val="009A5627"/>
    <w:rsid w:val="009A5F96"/>
    <w:rsid w:val="009B078B"/>
    <w:rsid w:val="009B3B3C"/>
    <w:rsid w:val="009B3ED8"/>
    <w:rsid w:val="009B7918"/>
    <w:rsid w:val="009C1027"/>
    <w:rsid w:val="009C7CD6"/>
    <w:rsid w:val="009D54C6"/>
    <w:rsid w:val="009D62BF"/>
    <w:rsid w:val="009E25C6"/>
    <w:rsid w:val="009E3AE9"/>
    <w:rsid w:val="009F2E61"/>
    <w:rsid w:val="009F5161"/>
    <w:rsid w:val="009F70E6"/>
    <w:rsid w:val="00A00A3C"/>
    <w:rsid w:val="00A01704"/>
    <w:rsid w:val="00A02834"/>
    <w:rsid w:val="00A14DC8"/>
    <w:rsid w:val="00A14E56"/>
    <w:rsid w:val="00A212DD"/>
    <w:rsid w:val="00A25351"/>
    <w:rsid w:val="00A2683C"/>
    <w:rsid w:val="00A30814"/>
    <w:rsid w:val="00A323AC"/>
    <w:rsid w:val="00A34896"/>
    <w:rsid w:val="00A3625D"/>
    <w:rsid w:val="00A43330"/>
    <w:rsid w:val="00A44FF3"/>
    <w:rsid w:val="00A456E0"/>
    <w:rsid w:val="00A50CAC"/>
    <w:rsid w:val="00A57701"/>
    <w:rsid w:val="00A60B2D"/>
    <w:rsid w:val="00A67DB5"/>
    <w:rsid w:val="00A74E4E"/>
    <w:rsid w:val="00A758A6"/>
    <w:rsid w:val="00A76203"/>
    <w:rsid w:val="00A81AF7"/>
    <w:rsid w:val="00A83D89"/>
    <w:rsid w:val="00A867AC"/>
    <w:rsid w:val="00A9005E"/>
    <w:rsid w:val="00A903CF"/>
    <w:rsid w:val="00A9382A"/>
    <w:rsid w:val="00A94334"/>
    <w:rsid w:val="00A94E0E"/>
    <w:rsid w:val="00A9612B"/>
    <w:rsid w:val="00AA0F39"/>
    <w:rsid w:val="00AA4ADF"/>
    <w:rsid w:val="00AB68C1"/>
    <w:rsid w:val="00AB6DFF"/>
    <w:rsid w:val="00AB71F4"/>
    <w:rsid w:val="00AC1FA9"/>
    <w:rsid w:val="00AC2A8A"/>
    <w:rsid w:val="00AC3C60"/>
    <w:rsid w:val="00AC480C"/>
    <w:rsid w:val="00AC50C0"/>
    <w:rsid w:val="00AC77DD"/>
    <w:rsid w:val="00AD0FDF"/>
    <w:rsid w:val="00AD1FA7"/>
    <w:rsid w:val="00AD5CE2"/>
    <w:rsid w:val="00AE1856"/>
    <w:rsid w:val="00AE2E63"/>
    <w:rsid w:val="00AE321B"/>
    <w:rsid w:val="00AE33AA"/>
    <w:rsid w:val="00AE557B"/>
    <w:rsid w:val="00AE6BC7"/>
    <w:rsid w:val="00AF31E6"/>
    <w:rsid w:val="00AF4225"/>
    <w:rsid w:val="00AF6406"/>
    <w:rsid w:val="00B018E5"/>
    <w:rsid w:val="00B12D3D"/>
    <w:rsid w:val="00B2144C"/>
    <w:rsid w:val="00B22EFA"/>
    <w:rsid w:val="00B333A2"/>
    <w:rsid w:val="00B33714"/>
    <w:rsid w:val="00B3578F"/>
    <w:rsid w:val="00B40CB6"/>
    <w:rsid w:val="00B438B9"/>
    <w:rsid w:val="00B4685B"/>
    <w:rsid w:val="00B46FAC"/>
    <w:rsid w:val="00B51F4F"/>
    <w:rsid w:val="00B52871"/>
    <w:rsid w:val="00B5549B"/>
    <w:rsid w:val="00B61B06"/>
    <w:rsid w:val="00B62066"/>
    <w:rsid w:val="00B70A4D"/>
    <w:rsid w:val="00B830BA"/>
    <w:rsid w:val="00B86159"/>
    <w:rsid w:val="00B8651A"/>
    <w:rsid w:val="00B87AF2"/>
    <w:rsid w:val="00B90B52"/>
    <w:rsid w:val="00B93502"/>
    <w:rsid w:val="00B941B1"/>
    <w:rsid w:val="00B97140"/>
    <w:rsid w:val="00B97494"/>
    <w:rsid w:val="00B974BA"/>
    <w:rsid w:val="00BA4980"/>
    <w:rsid w:val="00BA5DDE"/>
    <w:rsid w:val="00BA76C5"/>
    <w:rsid w:val="00BB06EB"/>
    <w:rsid w:val="00BB47A1"/>
    <w:rsid w:val="00BB64BB"/>
    <w:rsid w:val="00BB6735"/>
    <w:rsid w:val="00BC1856"/>
    <w:rsid w:val="00BC3ECE"/>
    <w:rsid w:val="00BC55B9"/>
    <w:rsid w:val="00BD0941"/>
    <w:rsid w:val="00BD0BAB"/>
    <w:rsid w:val="00BD0C30"/>
    <w:rsid w:val="00BD2FEF"/>
    <w:rsid w:val="00BD3F97"/>
    <w:rsid w:val="00BD604F"/>
    <w:rsid w:val="00BE23EB"/>
    <w:rsid w:val="00BE4B30"/>
    <w:rsid w:val="00BE5B29"/>
    <w:rsid w:val="00BF274C"/>
    <w:rsid w:val="00BF62CF"/>
    <w:rsid w:val="00BF6868"/>
    <w:rsid w:val="00BF75B2"/>
    <w:rsid w:val="00C015CA"/>
    <w:rsid w:val="00C02090"/>
    <w:rsid w:val="00C06628"/>
    <w:rsid w:val="00C07078"/>
    <w:rsid w:val="00C1034A"/>
    <w:rsid w:val="00C136DC"/>
    <w:rsid w:val="00C14050"/>
    <w:rsid w:val="00C14436"/>
    <w:rsid w:val="00C15576"/>
    <w:rsid w:val="00C1651C"/>
    <w:rsid w:val="00C178C8"/>
    <w:rsid w:val="00C17DD9"/>
    <w:rsid w:val="00C22DFD"/>
    <w:rsid w:val="00C24EE9"/>
    <w:rsid w:val="00C26DE6"/>
    <w:rsid w:val="00C319AF"/>
    <w:rsid w:val="00C332DD"/>
    <w:rsid w:val="00C36A0D"/>
    <w:rsid w:val="00C426F3"/>
    <w:rsid w:val="00C5366F"/>
    <w:rsid w:val="00C544E1"/>
    <w:rsid w:val="00C56E86"/>
    <w:rsid w:val="00C62F93"/>
    <w:rsid w:val="00C62F9D"/>
    <w:rsid w:val="00C6364F"/>
    <w:rsid w:val="00C66CD8"/>
    <w:rsid w:val="00C7080C"/>
    <w:rsid w:val="00C71AB7"/>
    <w:rsid w:val="00C71BE5"/>
    <w:rsid w:val="00C77DBB"/>
    <w:rsid w:val="00C8128D"/>
    <w:rsid w:val="00C83192"/>
    <w:rsid w:val="00C861EC"/>
    <w:rsid w:val="00C86B37"/>
    <w:rsid w:val="00C9100F"/>
    <w:rsid w:val="00C9227C"/>
    <w:rsid w:val="00C93A38"/>
    <w:rsid w:val="00C97D17"/>
    <w:rsid w:val="00CA222D"/>
    <w:rsid w:val="00CA783D"/>
    <w:rsid w:val="00CB11B9"/>
    <w:rsid w:val="00CB3A9A"/>
    <w:rsid w:val="00CB5AB6"/>
    <w:rsid w:val="00CB751E"/>
    <w:rsid w:val="00CC27BC"/>
    <w:rsid w:val="00CC5A9A"/>
    <w:rsid w:val="00CD1981"/>
    <w:rsid w:val="00CD2D0F"/>
    <w:rsid w:val="00CD30DF"/>
    <w:rsid w:val="00CD3EE3"/>
    <w:rsid w:val="00CD4080"/>
    <w:rsid w:val="00CE13EE"/>
    <w:rsid w:val="00CE618E"/>
    <w:rsid w:val="00CE6F1D"/>
    <w:rsid w:val="00CF1403"/>
    <w:rsid w:val="00CF2CBF"/>
    <w:rsid w:val="00CF5612"/>
    <w:rsid w:val="00D030CB"/>
    <w:rsid w:val="00D0756C"/>
    <w:rsid w:val="00D150A4"/>
    <w:rsid w:val="00D17854"/>
    <w:rsid w:val="00D17BCB"/>
    <w:rsid w:val="00D17E60"/>
    <w:rsid w:val="00D21D44"/>
    <w:rsid w:val="00D221FE"/>
    <w:rsid w:val="00D23F83"/>
    <w:rsid w:val="00D327CE"/>
    <w:rsid w:val="00D409A5"/>
    <w:rsid w:val="00D40D70"/>
    <w:rsid w:val="00D42BAE"/>
    <w:rsid w:val="00D4463C"/>
    <w:rsid w:val="00D46FD1"/>
    <w:rsid w:val="00D47F26"/>
    <w:rsid w:val="00D50010"/>
    <w:rsid w:val="00D51ADB"/>
    <w:rsid w:val="00D54197"/>
    <w:rsid w:val="00D5714A"/>
    <w:rsid w:val="00D575A9"/>
    <w:rsid w:val="00D61D40"/>
    <w:rsid w:val="00D646A9"/>
    <w:rsid w:val="00D718D0"/>
    <w:rsid w:val="00D73886"/>
    <w:rsid w:val="00D73F3D"/>
    <w:rsid w:val="00D747C1"/>
    <w:rsid w:val="00D75419"/>
    <w:rsid w:val="00D75508"/>
    <w:rsid w:val="00D75773"/>
    <w:rsid w:val="00D761AF"/>
    <w:rsid w:val="00D771D6"/>
    <w:rsid w:val="00D80510"/>
    <w:rsid w:val="00D8502E"/>
    <w:rsid w:val="00D862FF"/>
    <w:rsid w:val="00D87097"/>
    <w:rsid w:val="00D871EF"/>
    <w:rsid w:val="00D8759A"/>
    <w:rsid w:val="00D879B8"/>
    <w:rsid w:val="00D90BBF"/>
    <w:rsid w:val="00D97BE6"/>
    <w:rsid w:val="00DA1162"/>
    <w:rsid w:val="00DA2C83"/>
    <w:rsid w:val="00DC0647"/>
    <w:rsid w:val="00DC0F62"/>
    <w:rsid w:val="00DC53D5"/>
    <w:rsid w:val="00DC56FD"/>
    <w:rsid w:val="00DC62B8"/>
    <w:rsid w:val="00DC66BE"/>
    <w:rsid w:val="00DC6905"/>
    <w:rsid w:val="00DC72D9"/>
    <w:rsid w:val="00DD160D"/>
    <w:rsid w:val="00DD1754"/>
    <w:rsid w:val="00DE1A2E"/>
    <w:rsid w:val="00DE2BF4"/>
    <w:rsid w:val="00DE618E"/>
    <w:rsid w:val="00DF1209"/>
    <w:rsid w:val="00DF1ECA"/>
    <w:rsid w:val="00DF224A"/>
    <w:rsid w:val="00DF23F0"/>
    <w:rsid w:val="00E066F3"/>
    <w:rsid w:val="00E0710B"/>
    <w:rsid w:val="00E07ADB"/>
    <w:rsid w:val="00E108FC"/>
    <w:rsid w:val="00E10953"/>
    <w:rsid w:val="00E11E20"/>
    <w:rsid w:val="00E122D2"/>
    <w:rsid w:val="00E14225"/>
    <w:rsid w:val="00E15659"/>
    <w:rsid w:val="00E16740"/>
    <w:rsid w:val="00E21343"/>
    <w:rsid w:val="00E24940"/>
    <w:rsid w:val="00E3429D"/>
    <w:rsid w:val="00E363C7"/>
    <w:rsid w:val="00E40C6D"/>
    <w:rsid w:val="00E46785"/>
    <w:rsid w:val="00E5477F"/>
    <w:rsid w:val="00E56228"/>
    <w:rsid w:val="00E61EDF"/>
    <w:rsid w:val="00E62451"/>
    <w:rsid w:val="00E65142"/>
    <w:rsid w:val="00E65155"/>
    <w:rsid w:val="00E654E9"/>
    <w:rsid w:val="00E67FCC"/>
    <w:rsid w:val="00E746E1"/>
    <w:rsid w:val="00E822AB"/>
    <w:rsid w:val="00E84CFE"/>
    <w:rsid w:val="00E84F2C"/>
    <w:rsid w:val="00E85BF1"/>
    <w:rsid w:val="00E87731"/>
    <w:rsid w:val="00E9121B"/>
    <w:rsid w:val="00E943CF"/>
    <w:rsid w:val="00EA2C25"/>
    <w:rsid w:val="00EA3192"/>
    <w:rsid w:val="00EA4451"/>
    <w:rsid w:val="00EA57C9"/>
    <w:rsid w:val="00EA65E4"/>
    <w:rsid w:val="00EB1FE0"/>
    <w:rsid w:val="00EB4CC9"/>
    <w:rsid w:val="00EB6F6D"/>
    <w:rsid w:val="00ED31D4"/>
    <w:rsid w:val="00EE39BB"/>
    <w:rsid w:val="00EE3E85"/>
    <w:rsid w:val="00EE79A5"/>
    <w:rsid w:val="00EF27D5"/>
    <w:rsid w:val="00F02195"/>
    <w:rsid w:val="00F07E56"/>
    <w:rsid w:val="00F154F4"/>
    <w:rsid w:val="00F1735B"/>
    <w:rsid w:val="00F214EF"/>
    <w:rsid w:val="00F256FC"/>
    <w:rsid w:val="00F27F07"/>
    <w:rsid w:val="00F30BF4"/>
    <w:rsid w:val="00F3234F"/>
    <w:rsid w:val="00F40BEB"/>
    <w:rsid w:val="00F41629"/>
    <w:rsid w:val="00F4301D"/>
    <w:rsid w:val="00F477F5"/>
    <w:rsid w:val="00F52934"/>
    <w:rsid w:val="00F535DD"/>
    <w:rsid w:val="00F539B2"/>
    <w:rsid w:val="00F5603E"/>
    <w:rsid w:val="00F577FF"/>
    <w:rsid w:val="00F60F2E"/>
    <w:rsid w:val="00F62AF1"/>
    <w:rsid w:val="00F62D76"/>
    <w:rsid w:val="00F676F6"/>
    <w:rsid w:val="00F707AF"/>
    <w:rsid w:val="00F71754"/>
    <w:rsid w:val="00F80B29"/>
    <w:rsid w:val="00F84483"/>
    <w:rsid w:val="00F845CC"/>
    <w:rsid w:val="00F91A0C"/>
    <w:rsid w:val="00F92DBB"/>
    <w:rsid w:val="00F9399D"/>
    <w:rsid w:val="00FB09D9"/>
    <w:rsid w:val="00FB16E9"/>
    <w:rsid w:val="00FC162D"/>
    <w:rsid w:val="00FC20C5"/>
    <w:rsid w:val="00FC2313"/>
    <w:rsid w:val="00FC3698"/>
    <w:rsid w:val="00FC4D03"/>
    <w:rsid w:val="00FC5798"/>
    <w:rsid w:val="00FC5A09"/>
    <w:rsid w:val="00FD0E8F"/>
    <w:rsid w:val="00FD3CEF"/>
    <w:rsid w:val="00FD58F2"/>
    <w:rsid w:val="00FD5DBA"/>
    <w:rsid w:val="00FD7E0C"/>
    <w:rsid w:val="00FE0819"/>
    <w:rsid w:val="00FF3AF3"/>
    <w:rsid w:val="00FF45D6"/>
    <w:rsid w:val="00FF6D1B"/>
    <w:rsid w:val="00FF70B2"/>
    <w:rsid w:val="00FF79F3"/>
    <w:rsid w:val="00FF7D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154EACCF-1F14-4F05-B3CA-04EE8C783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color w:val="000000"/>
      <w:sz w:val="24"/>
      <w:szCs w:val="24"/>
      <w:lang w:val="vi-VN" w:eastAsia="vi-VN"/>
    </w:rPr>
  </w:style>
  <w:style w:type="paragraph" w:styleId="Heading1">
    <w:name w:val="heading 1"/>
    <w:basedOn w:val="Normal"/>
    <w:next w:val="Normal"/>
    <w:link w:val="Heading1Char"/>
    <w:qFormat/>
    <w:rsid w:val="00FD58F2"/>
    <w:pPr>
      <w:keepNext/>
      <w:widowControl/>
      <w:outlineLvl w:val="0"/>
    </w:pPr>
    <w:rPr>
      <w:rFonts w:ascii=".VnTime" w:hAnsi=".VnTime"/>
      <w:color w:val="auto"/>
      <w:sz w:val="26"/>
      <w:szCs w:val="20"/>
      <w:lang w:val="en-US" w:eastAsia="en-US"/>
    </w:rPr>
  </w:style>
  <w:style w:type="paragraph" w:styleId="Heading2">
    <w:name w:val="heading 2"/>
    <w:basedOn w:val="Normal"/>
    <w:next w:val="Normal"/>
    <w:link w:val="Heading2Char"/>
    <w:qFormat/>
    <w:rsid w:val="00581352"/>
    <w:pPr>
      <w:keepNext/>
      <w:widowControl/>
      <w:spacing w:line="480" w:lineRule="atLeast"/>
      <w:ind w:left="720" w:firstLine="720"/>
      <w:jc w:val="both"/>
      <w:outlineLvl w:val="1"/>
    </w:pPr>
    <w:rPr>
      <w:rFonts w:ascii=".VnTime" w:hAnsi=".VnTime"/>
      <w:color w:val="auto"/>
      <w:sz w:val="28"/>
      <w:szCs w:val="20"/>
      <w:lang w:val="en-US" w:eastAsia="en-US"/>
    </w:rPr>
  </w:style>
  <w:style w:type="paragraph" w:styleId="Heading4">
    <w:name w:val="heading 4"/>
    <w:basedOn w:val="Normal"/>
    <w:next w:val="Normal"/>
    <w:link w:val="Heading4Char"/>
    <w:qFormat/>
    <w:rsid w:val="005229C3"/>
    <w:pPr>
      <w:keepNext/>
      <w:widowControl/>
      <w:spacing w:line="400" w:lineRule="atLeast"/>
      <w:jc w:val="center"/>
      <w:outlineLvl w:val="3"/>
    </w:pPr>
    <w:rPr>
      <w:rFonts w:ascii=".VnTime" w:eastAsia="Times New Roman" w:hAnsi=".VnTime" w:cs="Times New Roman"/>
      <w:color w:val="auto"/>
      <w:sz w:val="28"/>
      <w:szCs w:val="20"/>
      <w:lang w:val="en-US" w:eastAsia="en-US"/>
    </w:rPr>
  </w:style>
  <w:style w:type="paragraph" w:styleId="Heading5">
    <w:name w:val="heading 5"/>
    <w:basedOn w:val="Normal"/>
    <w:next w:val="Normal"/>
    <w:qFormat/>
    <w:rsid w:val="00FD58F2"/>
    <w:pPr>
      <w:keepNext/>
      <w:widowControl/>
      <w:outlineLvl w:val="4"/>
    </w:pPr>
    <w:rPr>
      <w:rFonts w:ascii=".VnTime" w:eastAsia="Times New Roman" w:hAnsi=".VnTime" w:cs="Times New Roman"/>
      <w:b/>
      <w:color w:val="auto"/>
      <w:sz w:val="26"/>
      <w:szCs w:val="20"/>
      <w:lang w:val="en-US" w:eastAsia="en-US"/>
    </w:rPr>
  </w:style>
  <w:style w:type="paragraph" w:styleId="Heading6">
    <w:name w:val="heading 6"/>
    <w:basedOn w:val="Normal"/>
    <w:next w:val="Normal"/>
    <w:qFormat/>
    <w:rsid w:val="006864F4"/>
    <w:pPr>
      <w:spacing w:before="240" w:after="60"/>
      <w:outlineLvl w:val="5"/>
    </w:pPr>
    <w:rPr>
      <w:rFonts w:ascii="Times New Roman" w:hAnsi="Times New Roman" w:cs="Times New Roman"/>
      <w:b/>
      <w:bCs/>
      <w:sz w:val="22"/>
      <w:szCs w:val="22"/>
    </w:rPr>
  </w:style>
  <w:style w:type="paragraph" w:styleId="Heading7">
    <w:name w:val="heading 7"/>
    <w:basedOn w:val="Normal"/>
    <w:next w:val="Normal"/>
    <w:qFormat/>
    <w:rsid w:val="005D748C"/>
    <w:pPr>
      <w:spacing w:before="240" w:after="60"/>
      <w:outlineLvl w:val="6"/>
    </w:pPr>
    <w:rPr>
      <w:rFonts w:ascii="Times New Roman" w:hAnsi="Times New Roman" w:cs="Times New Roman"/>
    </w:rPr>
  </w:style>
  <w:style w:type="paragraph" w:styleId="Heading8">
    <w:name w:val="heading 8"/>
    <w:basedOn w:val="Normal"/>
    <w:next w:val="Normal"/>
    <w:qFormat/>
    <w:rsid w:val="006864F4"/>
    <w:pPr>
      <w:spacing w:before="240" w:after="60"/>
      <w:outlineLvl w:val="7"/>
    </w:pPr>
    <w:rPr>
      <w:rFonts w:ascii="Times New Roman" w:hAnsi="Times New Roman" w:cs="Times New Roman"/>
      <w:i/>
      <w:iCs/>
    </w:rPr>
  </w:style>
  <w:style w:type="paragraph" w:styleId="Heading9">
    <w:name w:val="heading 9"/>
    <w:basedOn w:val="Normal"/>
    <w:next w:val="Normal"/>
    <w:qFormat/>
    <w:rsid w:val="006864F4"/>
    <w:pPr>
      <w:spacing w:before="240" w:after="60"/>
      <w:outlineLvl w:val="8"/>
    </w:pPr>
    <w:rPr>
      <w:rFonts w:ascii="Arial" w:hAnsi="Arial" w:cs="Arial"/>
      <w:sz w:val="22"/>
      <w:szCs w:val="2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DefaultParagraphFontParaCharCharCharCharChar">
    <w:name w:val="Default Paragraph Font Para Char Char Char Char Char"/>
    <w:autoRedefine/>
    <w:rsid w:val="00CB5AB6"/>
    <w:pPr>
      <w:tabs>
        <w:tab w:val="left" w:pos="1152"/>
      </w:tabs>
      <w:spacing w:before="120" w:after="120" w:line="312" w:lineRule="auto"/>
    </w:pPr>
    <w:rPr>
      <w:rFonts w:ascii="Arial" w:eastAsia="Times New Roman" w:hAnsi="Arial" w:cs="Arial"/>
      <w:sz w:val="26"/>
      <w:szCs w:val="26"/>
      <w:lang w:eastAsia="en-US"/>
    </w:rPr>
  </w:style>
  <w:style w:type="character" w:styleId="Hyperlink">
    <w:name w:val="Hyperlink"/>
    <w:basedOn w:val="DefaultParagraphFont"/>
    <w:rPr>
      <w:color w:val="0066CC"/>
      <w:u w:val="single"/>
    </w:rPr>
  </w:style>
  <w:style w:type="character" w:customStyle="1" w:styleId="Bodytext2">
    <w:name w:val="Body text (2)_"/>
    <w:basedOn w:val="DefaultParagraphFont"/>
    <w:link w:val="Bodytext21"/>
    <w:rPr>
      <w:rFonts w:ascii="Times New Roman" w:hAnsi="Times New Roman" w:cs="Times New Roman"/>
      <w:b/>
      <w:bCs/>
      <w:spacing w:val="5"/>
      <w:u w:val="none"/>
    </w:rPr>
  </w:style>
  <w:style w:type="paragraph" w:customStyle="1" w:styleId="Bodytext21">
    <w:name w:val="Body text (2)1"/>
    <w:basedOn w:val="Normal"/>
    <w:link w:val="Bodytext2"/>
    <w:pPr>
      <w:shd w:val="clear" w:color="auto" w:fill="FFFFFF"/>
      <w:spacing w:after="180" w:line="312" w:lineRule="exact"/>
      <w:ind w:hanging="1120"/>
    </w:pPr>
    <w:rPr>
      <w:rFonts w:ascii="Times New Roman" w:hAnsi="Times New Roman" w:cs="Times New Roman"/>
      <w:b/>
      <w:bCs/>
      <w:color w:val="auto"/>
      <w:spacing w:val="5"/>
      <w:lang w:eastAsia="en-US"/>
    </w:rPr>
  </w:style>
  <w:style w:type="character" w:customStyle="1" w:styleId="Bodytext3">
    <w:name w:val="Body text (3)_"/>
    <w:basedOn w:val="DefaultParagraphFont"/>
    <w:link w:val="Bodytext30"/>
    <w:rPr>
      <w:rFonts w:ascii="Times New Roman" w:hAnsi="Times New Roman" w:cs="Times New Roman"/>
      <w:i/>
      <w:iCs/>
      <w:u w:val="none"/>
    </w:rPr>
  </w:style>
  <w:style w:type="paragraph" w:customStyle="1" w:styleId="Bodytext30">
    <w:name w:val="Body text (3)"/>
    <w:basedOn w:val="Normal"/>
    <w:link w:val="Bodytext3"/>
    <w:pPr>
      <w:shd w:val="clear" w:color="auto" w:fill="FFFFFF"/>
      <w:spacing w:before="180" w:after="900" w:line="240" w:lineRule="atLeast"/>
      <w:jc w:val="both"/>
    </w:pPr>
    <w:rPr>
      <w:rFonts w:ascii="Times New Roman" w:hAnsi="Times New Roman" w:cs="Times New Roman"/>
      <w:i/>
      <w:iCs/>
      <w:color w:val="auto"/>
      <w:lang w:eastAsia="en-US"/>
    </w:rPr>
  </w:style>
  <w:style w:type="character" w:customStyle="1" w:styleId="Bodytext3NotItalic">
    <w:name w:val="Body text (3) + Not Italic"/>
    <w:aliases w:val="Spacing 0 pt"/>
    <w:basedOn w:val="Bodytext3"/>
    <w:rPr>
      <w:rFonts w:ascii="Times New Roman" w:hAnsi="Times New Roman" w:cs="Times New Roman"/>
      <w:i/>
      <w:iCs/>
      <w:spacing w:val="1"/>
      <w:u w:val="none"/>
    </w:rPr>
  </w:style>
  <w:style w:type="character" w:customStyle="1" w:styleId="Bodytext4">
    <w:name w:val="Body text (4)_"/>
    <w:basedOn w:val="DefaultParagraphFont"/>
    <w:link w:val="Bodytext40"/>
    <w:rPr>
      <w:rFonts w:ascii="Times New Roman" w:hAnsi="Times New Roman" w:cs="Times New Roman"/>
      <w:spacing w:val="1"/>
      <w:u w:val="none"/>
    </w:rPr>
  </w:style>
  <w:style w:type="paragraph" w:customStyle="1" w:styleId="Bodytext40">
    <w:name w:val="Body text (4)"/>
    <w:basedOn w:val="Normal"/>
    <w:link w:val="Bodytext4"/>
    <w:pPr>
      <w:shd w:val="clear" w:color="auto" w:fill="FFFFFF"/>
      <w:spacing w:before="180" w:after="60" w:line="350" w:lineRule="exact"/>
      <w:ind w:firstLine="700"/>
      <w:jc w:val="both"/>
    </w:pPr>
    <w:rPr>
      <w:rFonts w:ascii="Times New Roman" w:hAnsi="Times New Roman" w:cs="Times New Roman"/>
      <w:color w:val="auto"/>
      <w:spacing w:val="1"/>
      <w:lang w:eastAsia="en-US"/>
    </w:rPr>
  </w:style>
  <w:style w:type="character" w:customStyle="1" w:styleId="Bodytext2Arial">
    <w:name w:val="Body text (2) + Arial"/>
    <w:aliases w:val="10 pt,Not Bold,Spacing 0 pt147"/>
    <w:basedOn w:val="Bodytext2"/>
    <w:rPr>
      <w:rFonts w:ascii="Arial" w:hAnsi="Arial" w:cs="Arial"/>
      <w:b/>
      <w:bCs/>
      <w:spacing w:val="0"/>
      <w:sz w:val="20"/>
      <w:szCs w:val="20"/>
      <w:u w:val="none"/>
    </w:rPr>
  </w:style>
  <w:style w:type="character" w:customStyle="1" w:styleId="Headerorfooter2">
    <w:name w:val="Header or footer (2)_"/>
    <w:basedOn w:val="DefaultParagraphFont"/>
    <w:link w:val="Headerorfooter20"/>
    <w:rPr>
      <w:rFonts w:ascii="Times New Roman" w:hAnsi="Times New Roman" w:cs="Times New Roman"/>
      <w:b/>
      <w:bCs/>
      <w:spacing w:val="2"/>
      <w:u w:val="none"/>
    </w:rPr>
  </w:style>
  <w:style w:type="paragraph" w:customStyle="1" w:styleId="Headerorfooter20">
    <w:name w:val="Header or footer (2)"/>
    <w:basedOn w:val="Normal"/>
    <w:link w:val="Headerorfooter2"/>
    <w:pPr>
      <w:shd w:val="clear" w:color="auto" w:fill="FFFFFF"/>
      <w:spacing w:line="240" w:lineRule="atLeast"/>
    </w:pPr>
    <w:rPr>
      <w:rFonts w:ascii="Times New Roman" w:hAnsi="Times New Roman" w:cs="Times New Roman"/>
      <w:b/>
      <w:bCs/>
      <w:color w:val="auto"/>
      <w:spacing w:val="2"/>
      <w:lang w:eastAsia="en-US"/>
    </w:rPr>
  </w:style>
  <w:style w:type="character" w:customStyle="1" w:styleId="Bodytext5">
    <w:name w:val="Body text (5)_"/>
    <w:basedOn w:val="DefaultParagraphFont"/>
    <w:link w:val="Bodytext50"/>
    <w:rPr>
      <w:rFonts w:ascii="Arial" w:hAnsi="Arial" w:cs="Arial"/>
      <w:sz w:val="20"/>
      <w:szCs w:val="20"/>
      <w:u w:val="none"/>
    </w:rPr>
  </w:style>
  <w:style w:type="paragraph" w:customStyle="1" w:styleId="Bodytext50">
    <w:name w:val="Body text (5)"/>
    <w:basedOn w:val="Normal"/>
    <w:link w:val="Bodytext5"/>
    <w:pPr>
      <w:shd w:val="clear" w:color="auto" w:fill="FFFFFF"/>
      <w:spacing w:after="60" w:line="240" w:lineRule="atLeast"/>
    </w:pPr>
    <w:rPr>
      <w:rFonts w:ascii="Arial" w:hAnsi="Arial" w:cs="Arial"/>
      <w:color w:val="auto"/>
      <w:sz w:val="20"/>
      <w:szCs w:val="20"/>
      <w:lang w:eastAsia="en-US"/>
    </w:rPr>
  </w:style>
  <w:style w:type="character" w:customStyle="1" w:styleId="Bodytext4Italic">
    <w:name w:val="Body text (4) + Italic"/>
    <w:aliases w:val="Spacing 0 pt146,Body text (2) + 11.5 pt1,Body text + 11 pt1,Body text (14) + Not Italic"/>
    <w:basedOn w:val="Bodytext4"/>
    <w:rPr>
      <w:rFonts w:ascii="Times New Roman" w:hAnsi="Times New Roman" w:cs="Times New Roman"/>
      <w:i/>
      <w:iCs/>
      <w:spacing w:val="0"/>
      <w:u w:val="none"/>
    </w:rPr>
  </w:style>
  <w:style w:type="character" w:customStyle="1" w:styleId="Bodytext6">
    <w:name w:val="Body text (6)_"/>
    <w:basedOn w:val="DefaultParagraphFont"/>
    <w:link w:val="Bodytext60"/>
    <w:rPr>
      <w:rFonts w:ascii="Times New Roman" w:hAnsi="Times New Roman" w:cs="Times New Roman"/>
      <w:b/>
      <w:bCs/>
      <w:i/>
      <w:iCs/>
      <w:spacing w:val="5"/>
      <w:sz w:val="21"/>
      <w:szCs w:val="21"/>
      <w:u w:val="none"/>
    </w:rPr>
  </w:style>
  <w:style w:type="paragraph" w:customStyle="1" w:styleId="Bodytext60">
    <w:name w:val="Body text (6)"/>
    <w:basedOn w:val="Normal"/>
    <w:link w:val="Bodytext6"/>
    <w:pPr>
      <w:shd w:val="clear" w:color="auto" w:fill="FFFFFF"/>
      <w:spacing w:before="240" w:line="254" w:lineRule="exact"/>
      <w:jc w:val="both"/>
    </w:pPr>
    <w:rPr>
      <w:rFonts w:ascii="Times New Roman" w:hAnsi="Times New Roman" w:cs="Times New Roman"/>
      <w:b/>
      <w:bCs/>
      <w:i/>
      <w:iCs/>
      <w:color w:val="auto"/>
      <w:spacing w:val="5"/>
      <w:sz w:val="21"/>
      <w:szCs w:val="21"/>
      <w:lang w:eastAsia="en-US"/>
    </w:rPr>
  </w:style>
  <w:style w:type="character" w:customStyle="1" w:styleId="Bodytext7">
    <w:name w:val="Body text (7)_"/>
    <w:basedOn w:val="DefaultParagraphFont"/>
    <w:link w:val="Bodytext70"/>
    <w:rPr>
      <w:rFonts w:ascii="Times New Roman" w:hAnsi="Times New Roman" w:cs="Times New Roman"/>
      <w:b/>
      <w:bCs/>
      <w:spacing w:val="2"/>
      <w:sz w:val="17"/>
      <w:szCs w:val="17"/>
      <w:u w:val="none"/>
    </w:rPr>
  </w:style>
  <w:style w:type="paragraph" w:customStyle="1" w:styleId="Bodytext70">
    <w:name w:val="Body text (7)"/>
    <w:basedOn w:val="Normal"/>
    <w:link w:val="Bodytext7"/>
    <w:pPr>
      <w:shd w:val="clear" w:color="auto" w:fill="FFFFFF"/>
      <w:spacing w:line="254" w:lineRule="exact"/>
      <w:jc w:val="both"/>
    </w:pPr>
    <w:rPr>
      <w:rFonts w:ascii="Times New Roman" w:hAnsi="Times New Roman" w:cs="Times New Roman"/>
      <w:b/>
      <w:bCs/>
      <w:color w:val="auto"/>
      <w:spacing w:val="2"/>
      <w:sz w:val="17"/>
      <w:szCs w:val="17"/>
      <w:lang w:eastAsia="en-US"/>
    </w:rPr>
  </w:style>
  <w:style w:type="character" w:customStyle="1" w:styleId="Bodytext7Arial">
    <w:name w:val="Body text (7) + Arial"/>
    <w:aliases w:val="4 pt,Not Bold50,Italic,Spacing 0 pt145"/>
    <w:basedOn w:val="Bodytext7"/>
    <w:rPr>
      <w:rFonts w:ascii="Arial" w:hAnsi="Arial" w:cs="Arial"/>
      <w:b/>
      <w:bCs/>
      <w:i/>
      <w:iCs/>
      <w:noProof/>
      <w:spacing w:val="0"/>
      <w:sz w:val="8"/>
      <w:szCs w:val="8"/>
      <w:u w:val="none"/>
    </w:rPr>
  </w:style>
  <w:style w:type="character" w:customStyle="1" w:styleId="Bodytext8">
    <w:name w:val="Body text (8)_"/>
    <w:basedOn w:val="DefaultParagraphFont"/>
    <w:link w:val="Bodytext80"/>
    <w:rPr>
      <w:rFonts w:ascii="Times New Roman" w:hAnsi="Times New Roman" w:cs="Times New Roman"/>
      <w:b/>
      <w:bCs/>
      <w:sz w:val="21"/>
      <w:szCs w:val="21"/>
      <w:u w:val="none"/>
    </w:rPr>
  </w:style>
  <w:style w:type="paragraph" w:customStyle="1" w:styleId="Bodytext80">
    <w:name w:val="Body text (8)"/>
    <w:basedOn w:val="Normal"/>
    <w:link w:val="Bodytext8"/>
    <w:pPr>
      <w:shd w:val="clear" w:color="auto" w:fill="FFFFFF"/>
      <w:spacing w:line="254" w:lineRule="exact"/>
      <w:jc w:val="both"/>
    </w:pPr>
    <w:rPr>
      <w:rFonts w:ascii="Times New Roman" w:hAnsi="Times New Roman" w:cs="Times New Roman"/>
      <w:b/>
      <w:bCs/>
      <w:color w:val="auto"/>
      <w:sz w:val="21"/>
      <w:szCs w:val="21"/>
      <w:lang w:eastAsia="en-US"/>
    </w:rPr>
  </w:style>
  <w:style w:type="character" w:customStyle="1" w:styleId="Picturecaption">
    <w:name w:val="Picture caption_"/>
    <w:basedOn w:val="DefaultParagraphFont"/>
    <w:link w:val="Picturecaption0"/>
    <w:rPr>
      <w:rFonts w:ascii="Times New Roman" w:hAnsi="Times New Roman" w:cs="Times New Roman"/>
      <w:b/>
      <w:bCs/>
      <w:spacing w:val="5"/>
      <w:u w:val="none"/>
    </w:rPr>
  </w:style>
  <w:style w:type="paragraph" w:customStyle="1" w:styleId="Picturecaption0">
    <w:name w:val="Picture caption"/>
    <w:basedOn w:val="Normal"/>
    <w:link w:val="Picturecaption"/>
    <w:pPr>
      <w:shd w:val="clear" w:color="auto" w:fill="FFFFFF"/>
      <w:spacing w:line="240" w:lineRule="atLeast"/>
    </w:pPr>
    <w:rPr>
      <w:rFonts w:ascii="Times New Roman" w:hAnsi="Times New Roman" w:cs="Times New Roman"/>
      <w:b/>
      <w:bCs/>
      <w:color w:val="auto"/>
      <w:spacing w:val="5"/>
      <w:lang w:eastAsia="en-US"/>
    </w:rPr>
  </w:style>
  <w:style w:type="character" w:customStyle="1" w:styleId="Bodytext">
    <w:name w:val="Body text_"/>
    <w:basedOn w:val="DefaultParagraphFont"/>
    <w:link w:val="Bodytext1"/>
    <w:rPr>
      <w:rFonts w:ascii="Arial" w:hAnsi="Arial" w:cs="Arial"/>
      <w:b/>
      <w:bCs/>
      <w:spacing w:val="1"/>
      <w:sz w:val="22"/>
      <w:szCs w:val="22"/>
      <w:u w:val="none"/>
    </w:rPr>
  </w:style>
  <w:style w:type="paragraph" w:customStyle="1" w:styleId="Bodytext1">
    <w:name w:val="Body text1"/>
    <w:basedOn w:val="Normal"/>
    <w:link w:val="Bodytext"/>
    <w:pPr>
      <w:shd w:val="clear" w:color="auto" w:fill="FFFFFF"/>
      <w:spacing w:before="6420" w:line="240" w:lineRule="atLeast"/>
      <w:jc w:val="center"/>
    </w:pPr>
    <w:rPr>
      <w:rFonts w:ascii="Arial" w:hAnsi="Arial" w:cs="Arial"/>
      <w:b/>
      <w:bCs/>
      <w:color w:val="auto"/>
      <w:spacing w:val="1"/>
      <w:sz w:val="22"/>
      <w:szCs w:val="22"/>
      <w:lang w:eastAsia="en-US"/>
    </w:rPr>
  </w:style>
  <w:style w:type="character" w:customStyle="1" w:styleId="BodytextTimesNewRoman">
    <w:name w:val="Body text + Times New Roman"/>
    <w:aliases w:val="12 pt,Not Bold49"/>
    <w:basedOn w:val="Bodytext"/>
    <w:rPr>
      <w:rFonts w:ascii="Times New Roman" w:hAnsi="Times New Roman" w:cs="Times New Roman"/>
      <w:b/>
      <w:bCs/>
      <w:spacing w:val="1"/>
      <w:sz w:val="24"/>
      <w:szCs w:val="24"/>
      <w:u w:val="none"/>
    </w:rPr>
  </w:style>
  <w:style w:type="character" w:customStyle="1" w:styleId="Bodytext9">
    <w:name w:val="Body text (9)_"/>
    <w:basedOn w:val="DefaultParagraphFont"/>
    <w:link w:val="Bodytext90"/>
    <w:rPr>
      <w:rFonts w:ascii="Arial" w:hAnsi="Arial" w:cs="Arial"/>
      <w:b/>
      <w:bCs/>
      <w:spacing w:val="2"/>
      <w:sz w:val="27"/>
      <w:szCs w:val="27"/>
      <w:u w:val="none"/>
    </w:rPr>
  </w:style>
  <w:style w:type="paragraph" w:customStyle="1" w:styleId="Bodytext90">
    <w:name w:val="Body text (9)"/>
    <w:basedOn w:val="Normal"/>
    <w:link w:val="Bodytext9"/>
    <w:pPr>
      <w:shd w:val="clear" w:color="auto" w:fill="FFFFFF"/>
      <w:spacing w:after="5400" w:line="240" w:lineRule="atLeast"/>
      <w:jc w:val="center"/>
    </w:pPr>
    <w:rPr>
      <w:rFonts w:ascii="Arial" w:hAnsi="Arial" w:cs="Arial"/>
      <w:b/>
      <w:bCs/>
      <w:color w:val="auto"/>
      <w:spacing w:val="2"/>
      <w:sz w:val="27"/>
      <w:szCs w:val="27"/>
      <w:lang w:eastAsia="en-US"/>
    </w:rPr>
  </w:style>
  <w:style w:type="character" w:customStyle="1" w:styleId="Bodytext10">
    <w:name w:val="Body text (10)_"/>
    <w:basedOn w:val="DefaultParagraphFont"/>
    <w:link w:val="Bodytext100"/>
    <w:rPr>
      <w:rFonts w:ascii="Arial" w:hAnsi="Arial" w:cs="Arial"/>
      <w:b/>
      <w:bCs/>
      <w:spacing w:val="-3"/>
      <w:sz w:val="32"/>
      <w:szCs w:val="32"/>
      <w:u w:val="none"/>
    </w:rPr>
  </w:style>
  <w:style w:type="paragraph" w:customStyle="1" w:styleId="Bodytext100">
    <w:name w:val="Body text (10)"/>
    <w:basedOn w:val="Normal"/>
    <w:link w:val="Bodytext10"/>
    <w:pPr>
      <w:shd w:val="clear" w:color="auto" w:fill="FFFFFF"/>
      <w:spacing w:before="5400" w:line="442" w:lineRule="exact"/>
      <w:jc w:val="center"/>
    </w:pPr>
    <w:rPr>
      <w:rFonts w:ascii="Arial" w:hAnsi="Arial" w:cs="Arial"/>
      <w:b/>
      <w:bCs/>
      <w:color w:val="auto"/>
      <w:spacing w:val="-3"/>
      <w:sz w:val="32"/>
      <w:szCs w:val="32"/>
      <w:lang w:eastAsia="en-US"/>
    </w:rPr>
  </w:style>
  <w:style w:type="character" w:customStyle="1" w:styleId="Bodytext916pt">
    <w:name w:val="Body text (9) + 16 pt"/>
    <w:aliases w:val="Spacing 0 pt144"/>
    <w:basedOn w:val="Bodytext9"/>
    <w:rPr>
      <w:rFonts w:ascii="Arial" w:hAnsi="Arial" w:cs="Arial"/>
      <w:b/>
      <w:bCs/>
      <w:spacing w:val="-3"/>
      <w:sz w:val="32"/>
      <w:szCs w:val="32"/>
      <w:u w:val="none"/>
    </w:rPr>
  </w:style>
  <w:style w:type="character" w:customStyle="1" w:styleId="Bodytext916pt2">
    <w:name w:val="Body text (9) + 16 pt2"/>
    <w:aliases w:val="Not Bold48,Spacing 0 pt143"/>
    <w:basedOn w:val="Bodytext9"/>
    <w:rPr>
      <w:rFonts w:ascii="Arial" w:hAnsi="Arial" w:cs="Arial"/>
      <w:b/>
      <w:bCs/>
      <w:spacing w:val="-12"/>
      <w:sz w:val="32"/>
      <w:szCs w:val="32"/>
      <w:u w:val="none"/>
    </w:rPr>
  </w:style>
  <w:style w:type="character" w:customStyle="1" w:styleId="Bodytext135pt">
    <w:name w:val="Body text + 13.5 pt"/>
    <w:aliases w:val="Spacing 0 pt142"/>
    <w:basedOn w:val="Bodytext"/>
    <w:rPr>
      <w:rFonts w:ascii="Arial" w:hAnsi="Arial" w:cs="Arial"/>
      <w:b/>
      <w:bCs/>
      <w:spacing w:val="2"/>
      <w:sz w:val="27"/>
      <w:szCs w:val="27"/>
      <w:u w:val="none"/>
    </w:rPr>
  </w:style>
  <w:style w:type="character" w:customStyle="1" w:styleId="Bodytext11">
    <w:name w:val="Body text (11)_"/>
    <w:basedOn w:val="DefaultParagraphFont"/>
    <w:link w:val="Bodytext111"/>
    <w:rPr>
      <w:rFonts w:ascii="Arial" w:hAnsi="Arial" w:cs="Arial"/>
      <w:b/>
      <w:bCs/>
      <w:spacing w:val="2"/>
      <w:sz w:val="22"/>
      <w:szCs w:val="22"/>
      <w:u w:val="none"/>
    </w:rPr>
  </w:style>
  <w:style w:type="paragraph" w:customStyle="1" w:styleId="Bodytext111">
    <w:name w:val="Body text (11)1"/>
    <w:basedOn w:val="Normal"/>
    <w:link w:val="Bodytext11"/>
    <w:pPr>
      <w:shd w:val="clear" w:color="auto" w:fill="FFFFFF"/>
      <w:spacing w:after="360" w:line="240" w:lineRule="atLeast"/>
      <w:jc w:val="center"/>
    </w:pPr>
    <w:rPr>
      <w:rFonts w:ascii="Arial" w:hAnsi="Arial" w:cs="Arial"/>
      <w:b/>
      <w:bCs/>
      <w:color w:val="auto"/>
      <w:spacing w:val="2"/>
      <w:sz w:val="22"/>
      <w:szCs w:val="22"/>
      <w:lang w:eastAsia="en-US"/>
    </w:rPr>
  </w:style>
  <w:style w:type="character" w:customStyle="1" w:styleId="Headerorfooter">
    <w:name w:val="Header or footer_"/>
    <w:basedOn w:val="DefaultParagraphFont"/>
    <w:link w:val="Headerorfooter1"/>
    <w:rPr>
      <w:rFonts w:ascii="Arial" w:hAnsi="Arial" w:cs="Arial"/>
      <w:b/>
      <w:bCs/>
      <w:spacing w:val="1"/>
      <w:sz w:val="20"/>
      <w:szCs w:val="20"/>
      <w:u w:val="none"/>
    </w:rPr>
  </w:style>
  <w:style w:type="paragraph" w:customStyle="1" w:styleId="Headerorfooter1">
    <w:name w:val="Header or footer1"/>
    <w:basedOn w:val="Normal"/>
    <w:link w:val="Headerorfooter"/>
    <w:pPr>
      <w:shd w:val="clear" w:color="auto" w:fill="FFFFFF"/>
      <w:spacing w:line="240" w:lineRule="atLeast"/>
    </w:pPr>
    <w:rPr>
      <w:rFonts w:ascii="Arial" w:hAnsi="Arial" w:cs="Arial"/>
      <w:b/>
      <w:bCs/>
      <w:color w:val="auto"/>
      <w:spacing w:val="1"/>
      <w:sz w:val="20"/>
      <w:szCs w:val="20"/>
      <w:lang w:eastAsia="en-US"/>
    </w:rPr>
  </w:style>
  <w:style w:type="character" w:customStyle="1" w:styleId="Heading3">
    <w:name w:val="Heading #3_"/>
    <w:basedOn w:val="DefaultParagraphFont"/>
    <w:link w:val="Heading30"/>
    <w:rPr>
      <w:rFonts w:ascii="Arial" w:hAnsi="Arial" w:cs="Arial"/>
      <w:b/>
      <w:bCs/>
      <w:spacing w:val="2"/>
      <w:sz w:val="27"/>
      <w:szCs w:val="27"/>
      <w:u w:val="none"/>
    </w:rPr>
  </w:style>
  <w:style w:type="paragraph" w:customStyle="1" w:styleId="Heading30">
    <w:name w:val="Heading #3"/>
    <w:basedOn w:val="Normal"/>
    <w:link w:val="Heading3"/>
    <w:pPr>
      <w:shd w:val="clear" w:color="auto" w:fill="FFFFFF"/>
      <w:spacing w:after="540" w:line="403" w:lineRule="exact"/>
      <w:jc w:val="center"/>
      <w:outlineLvl w:val="2"/>
    </w:pPr>
    <w:rPr>
      <w:rFonts w:ascii="Arial" w:hAnsi="Arial" w:cs="Arial"/>
      <w:b/>
      <w:bCs/>
      <w:color w:val="auto"/>
      <w:spacing w:val="2"/>
      <w:sz w:val="27"/>
      <w:szCs w:val="27"/>
      <w:lang w:eastAsia="en-US"/>
    </w:rPr>
  </w:style>
  <w:style w:type="character" w:customStyle="1" w:styleId="Heading3145pt">
    <w:name w:val="Heading #3 + 14.5 pt"/>
    <w:aliases w:val="Spacing 0 pt141"/>
    <w:basedOn w:val="Heading3"/>
    <w:rPr>
      <w:rFonts w:ascii="Arial" w:hAnsi="Arial" w:cs="Arial"/>
      <w:b/>
      <w:bCs/>
      <w:spacing w:val="2"/>
      <w:sz w:val="29"/>
      <w:szCs w:val="29"/>
      <w:u w:val="none"/>
    </w:rPr>
  </w:style>
  <w:style w:type="character" w:customStyle="1" w:styleId="Heading42">
    <w:name w:val="Heading #4 (2)_"/>
    <w:basedOn w:val="DefaultParagraphFont"/>
    <w:link w:val="Heading420"/>
    <w:rPr>
      <w:rFonts w:ascii="Arial" w:hAnsi="Arial" w:cs="Arial"/>
      <w:b/>
      <w:bCs/>
      <w:spacing w:val="1"/>
      <w:u w:val="none"/>
    </w:rPr>
  </w:style>
  <w:style w:type="paragraph" w:customStyle="1" w:styleId="Heading420">
    <w:name w:val="Heading #4 (2)"/>
    <w:basedOn w:val="Normal"/>
    <w:link w:val="Heading42"/>
    <w:pPr>
      <w:shd w:val="clear" w:color="auto" w:fill="FFFFFF"/>
      <w:spacing w:before="540" w:line="240" w:lineRule="atLeast"/>
      <w:jc w:val="both"/>
      <w:outlineLvl w:val="3"/>
    </w:pPr>
    <w:rPr>
      <w:rFonts w:ascii="Arial" w:hAnsi="Arial" w:cs="Arial"/>
      <w:b/>
      <w:bCs/>
      <w:color w:val="auto"/>
      <w:spacing w:val="1"/>
      <w:lang w:eastAsia="en-US"/>
    </w:rPr>
  </w:style>
  <w:style w:type="character" w:customStyle="1" w:styleId="Heading40">
    <w:name w:val="Heading #4_"/>
    <w:basedOn w:val="DefaultParagraphFont"/>
    <w:link w:val="Heading41"/>
    <w:rPr>
      <w:rFonts w:ascii="Arial" w:hAnsi="Arial" w:cs="Arial"/>
      <w:b/>
      <w:bCs/>
      <w:spacing w:val="2"/>
      <w:sz w:val="22"/>
      <w:szCs w:val="22"/>
      <w:u w:val="none"/>
    </w:rPr>
  </w:style>
  <w:style w:type="paragraph" w:customStyle="1" w:styleId="Heading41">
    <w:name w:val="Heading #4"/>
    <w:basedOn w:val="Normal"/>
    <w:link w:val="Heading40"/>
    <w:pPr>
      <w:shd w:val="clear" w:color="auto" w:fill="FFFFFF"/>
      <w:spacing w:line="442" w:lineRule="exact"/>
      <w:jc w:val="both"/>
      <w:outlineLvl w:val="3"/>
    </w:pPr>
    <w:rPr>
      <w:rFonts w:ascii="Arial" w:hAnsi="Arial" w:cs="Arial"/>
      <w:b/>
      <w:bCs/>
      <w:color w:val="auto"/>
      <w:spacing w:val="2"/>
      <w:sz w:val="22"/>
      <w:szCs w:val="22"/>
      <w:lang w:eastAsia="en-US"/>
    </w:rPr>
  </w:style>
  <w:style w:type="character" w:customStyle="1" w:styleId="Heading43">
    <w:name w:val="Heading #4 (3)_"/>
    <w:basedOn w:val="DefaultParagraphFont"/>
    <w:link w:val="Heading431"/>
    <w:rPr>
      <w:rFonts w:ascii="Arial" w:hAnsi="Arial" w:cs="Arial"/>
      <w:b/>
      <w:bCs/>
      <w:spacing w:val="1"/>
      <w:sz w:val="22"/>
      <w:szCs w:val="22"/>
      <w:u w:val="none"/>
    </w:rPr>
  </w:style>
  <w:style w:type="paragraph" w:customStyle="1" w:styleId="Heading431">
    <w:name w:val="Heading #4 (3)1"/>
    <w:basedOn w:val="Normal"/>
    <w:link w:val="Heading43"/>
    <w:pPr>
      <w:shd w:val="clear" w:color="auto" w:fill="FFFFFF"/>
      <w:spacing w:before="120" w:after="120" w:line="240" w:lineRule="atLeast"/>
      <w:ind w:hanging="900"/>
      <w:outlineLvl w:val="3"/>
    </w:pPr>
    <w:rPr>
      <w:rFonts w:ascii="Arial" w:hAnsi="Arial" w:cs="Arial"/>
      <w:b/>
      <w:bCs/>
      <w:color w:val="auto"/>
      <w:spacing w:val="1"/>
      <w:sz w:val="22"/>
      <w:szCs w:val="22"/>
      <w:lang w:eastAsia="en-US"/>
    </w:rPr>
  </w:style>
  <w:style w:type="character" w:customStyle="1" w:styleId="Heading43NotBold">
    <w:name w:val="Heading #4 (3) + Not Bold"/>
    <w:aliases w:val="Italic27,Spacing 0 pt140"/>
    <w:basedOn w:val="Heading43"/>
    <w:rPr>
      <w:rFonts w:ascii="Arial" w:hAnsi="Arial" w:cs="Arial"/>
      <w:b/>
      <w:bCs/>
      <w:i/>
      <w:iCs/>
      <w:noProof/>
      <w:spacing w:val="2"/>
      <w:sz w:val="22"/>
      <w:szCs w:val="22"/>
      <w:u w:val="none"/>
    </w:rPr>
  </w:style>
  <w:style w:type="character" w:customStyle="1" w:styleId="BodytextNotBold">
    <w:name w:val="Body text + Not Bold"/>
    <w:aliases w:val="Italic26,Spacing 0 pt139,Table caption + 11.5 pt"/>
    <w:basedOn w:val="Bodytext"/>
    <w:rPr>
      <w:rFonts w:ascii="Arial" w:hAnsi="Arial" w:cs="Arial"/>
      <w:b/>
      <w:bCs/>
      <w:i/>
      <w:iCs/>
      <w:spacing w:val="2"/>
      <w:sz w:val="22"/>
      <w:szCs w:val="22"/>
      <w:u w:val="none"/>
    </w:rPr>
  </w:style>
  <w:style w:type="character" w:customStyle="1" w:styleId="Heading42115pt">
    <w:name w:val="Heading #4 (2) + 11.5 pt"/>
    <w:aliases w:val="Italic25,Spacing 0 pt138"/>
    <w:basedOn w:val="Heading42"/>
    <w:rPr>
      <w:rFonts w:ascii="Arial" w:hAnsi="Arial" w:cs="Arial"/>
      <w:b/>
      <w:bCs/>
      <w:i/>
      <w:iCs/>
      <w:noProof/>
      <w:spacing w:val="0"/>
      <w:sz w:val="23"/>
      <w:szCs w:val="23"/>
      <w:u w:val="none"/>
    </w:rPr>
  </w:style>
  <w:style w:type="character" w:customStyle="1" w:styleId="Heading42MicrosoftSansSerif">
    <w:name w:val="Heading #4 (2) + Microsoft Sans Serif"/>
    <w:aliases w:val="15 pt,Not Bold47,Italic24,Spacing 0 pt137"/>
    <w:basedOn w:val="Heading42"/>
    <w:rPr>
      <w:rFonts w:ascii="Microsoft Sans Serif" w:hAnsi="Microsoft Sans Serif" w:cs="Microsoft Sans Serif"/>
      <w:b/>
      <w:bCs/>
      <w:i/>
      <w:iCs/>
      <w:noProof/>
      <w:spacing w:val="0"/>
      <w:sz w:val="30"/>
      <w:szCs w:val="30"/>
      <w:u w:val="none"/>
    </w:rPr>
  </w:style>
  <w:style w:type="character" w:customStyle="1" w:styleId="Bodytext125pt">
    <w:name w:val="Body text + 12.5 pt"/>
    <w:aliases w:val="Not Bold46,Spacing 0 pt136"/>
    <w:basedOn w:val="Bodytext"/>
    <w:rPr>
      <w:rFonts w:ascii="Arial" w:hAnsi="Arial" w:cs="Arial"/>
      <w:b/>
      <w:bCs/>
      <w:spacing w:val="-3"/>
      <w:sz w:val="25"/>
      <w:szCs w:val="25"/>
      <w:u w:val="none"/>
    </w:rPr>
  </w:style>
  <w:style w:type="character" w:customStyle="1" w:styleId="Tablecaption">
    <w:name w:val="Table caption_"/>
    <w:basedOn w:val="DefaultParagraphFont"/>
    <w:link w:val="Tablecaption1"/>
    <w:rPr>
      <w:rFonts w:ascii="Arial" w:hAnsi="Arial" w:cs="Arial"/>
      <w:b/>
      <w:bCs/>
      <w:spacing w:val="1"/>
      <w:sz w:val="22"/>
      <w:szCs w:val="22"/>
      <w:u w:val="none"/>
    </w:rPr>
  </w:style>
  <w:style w:type="paragraph" w:customStyle="1" w:styleId="Tablecaption1">
    <w:name w:val="Table caption1"/>
    <w:basedOn w:val="Normal"/>
    <w:link w:val="Tablecaption"/>
    <w:pPr>
      <w:shd w:val="clear" w:color="auto" w:fill="FFFFFF"/>
      <w:spacing w:line="240" w:lineRule="atLeast"/>
      <w:jc w:val="both"/>
    </w:pPr>
    <w:rPr>
      <w:rFonts w:ascii="Arial" w:hAnsi="Arial" w:cs="Arial"/>
      <w:b/>
      <w:bCs/>
      <w:color w:val="auto"/>
      <w:spacing w:val="1"/>
      <w:sz w:val="22"/>
      <w:szCs w:val="22"/>
      <w:lang w:eastAsia="en-US"/>
    </w:rPr>
  </w:style>
  <w:style w:type="character" w:customStyle="1" w:styleId="Tablecaption0">
    <w:name w:val="Table caption"/>
    <w:basedOn w:val="Tablecaption"/>
    <w:rPr>
      <w:rFonts w:ascii="Arial" w:hAnsi="Arial" w:cs="Arial"/>
      <w:b/>
      <w:bCs/>
      <w:spacing w:val="1"/>
      <w:sz w:val="22"/>
      <w:szCs w:val="22"/>
      <w:u w:val="single"/>
    </w:rPr>
  </w:style>
  <w:style w:type="character" w:customStyle="1" w:styleId="Bodytext0">
    <w:name w:val="Body text"/>
    <w:basedOn w:val="Bodytext"/>
    <w:rPr>
      <w:rFonts w:ascii="Arial" w:hAnsi="Arial" w:cs="Arial"/>
      <w:b/>
      <w:bCs/>
      <w:spacing w:val="1"/>
      <w:sz w:val="22"/>
      <w:szCs w:val="22"/>
      <w:u w:val="none"/>
    </w:rPr>
  </w:style>
  <w:style w:type="character" w:customStyle="1" w:styleId="Bodytext10pt">
    <w:name w:val="Body text + 10 pt"/>
    <w:aliases w:val="Not Bold45,Italic23,Spacing 0 pt135,Body text + Bold,Spacing -2 pt,Body text (2) + Not Bold"/>
    <w:basedOn w:val="Bodytext"/>
    <w:rPr>
      <w:rFonts w:ascii="Arial" w:hAnsi="Arial" w:cs="Arial"/>
      <w:b/>
      <w:bCs/>
      <w:i/>
      <w:iCs/>
      <w:spacing w:val="-18"/>
      <w:sz w:val="20"/>
      <w:szCs w:val="20"/>
      <w:u w:val="none"/>
    </w:rPr>
  </w:style>
  <w:style w:type="character" w:customStyle="1" w:styleId="Bodytext10pt15">
    <w:name w:val="Body text + 10 pt15"/>
    <w:aliases w:val="Not Bold44,Spacing 0 pt134"/>
    <w:basedOn w:val="Bodytext"/>
    <w:rPr>
      <w:rFonts w:ascii="Arial" w:hAnsi="Arial" w:cs="Arial"/>
      <w:b/>
      <w:bCs/>
      <w:noProof/>
      <w:spacing w:val="0"/>
      <w:sz w:val="20"/>
      <w:szCs w:val="20"/>
      <w:u w:val="none"/>
    </w:rPr>
  </w:style>
  <w:style w:type="character" w:customStyle="1" w:styleId="BodytextNotBold10">
    <w:name w:val="Body text + Not Bold10"/>
    <w:aliases w:val="Italic22,Spacing 0 pt133"/>
    <w:basedOn w:val="Bodytext"/>
    <w:rPr>
      <w:rFonts w:ascii="Arial" w:hAnsi="Arial" w:cs="Arial"/>
      <w:b/>
      <w:bCs/>
      <w:i/>
      <w:iCs/>
      <w:spacing w:val="2"/>
      <w:sz w:val="22"/>
      <w:szCs w:val="22"/>
      <w:u w:val="none"/>
    </w:rPr>
  </w:style>
  <w:style w:type="character" w:customStyle="1" w:styleId="Bodytext12">
    <w:name w:val="Body text (12)_"/>
    <w:basedOn w:val="DefaultParagraphFont"/>
    <w:link w:val="Bodytext121"/>
    <w:rPr>
      <w:rFonts w:ascii="Arial" w:hAnsi="Arial" w:cs="Arial"/>
      <w:b/>
      <w:bCs/>
      <w:spacing w:val="1"/>
      <w:u w:val="none"/>
    </w:rPr>
  </w:style>
  <w:style w:type="paragraph" w:customStyle="1" w:styleId="Bodytext121">
    <w:name w:val="Body text (12)1"/>
    <w:basedOn w:val="Normal"/>
    <w:link w:val="Bodytext12"/>
    <w:pPr>
      <w:shd w:val="clear" w:color="auto" w:fill="FFFFFF"/>
      <w:spacing w:after="300" w:line="370" w:lineRule="exact"/>
      <w:jc w:val="center"/>
    </w:pPr>
    <w:rPr>
      <w:rFonts w:ascii="Arial" w:hAnsi="Arial" w:cs="Arial"/>
      <w:b/>
      <w:bCs/>
      <w:color w:val="auto"/>
      <w:spacing w:val="1"/>
      <w:lang w:eastAsia="en-US"/>
    </w:rPr>
  </w:style>
  <w:style w:type="character" w:customStyle="1" w:styleId="Bodytext12TimesNewRoman">
    <w:name w:val="Body text (12) + Times New Roman"/>
    <w:aliases w:val="Spacing 0 pt132"/>
    <w:basedOn w:val="Bodytext12"/>
    <w:rPr>
      <w:rFonts w:ascii="Times New Roman" w:hAnsi="Times New Roman" w:cs="Times New Roman"/>
      <w:b/>
      <w:bCs/>
      <w:spacing w:val="5"/>
      <w:u w:val="none"/>
    </w:rPr>
  </w:style>
  <w:style w:type="character" w:customStyle="1" w:styleId="Bodytext1211pt">
    <w:name w:val="Body text (12) + 11 pt"/>
    <w:basedOn w:val="Bodytext12"/>
    <w:rPr>
      <w:rFonts w:ascii="Arial" w:hAnsi="Arial" w:cs="Arial"/>
      <w:b/>
      <w:bCs/>
      <w:spacing w:val="1"/>
      <w:sz w:val="22"/>
      <w:szCs w:val="22"/>
      <w:u w:val="none"/>
    </w:rPr>
  </w:style>
  <w:style w:type="character" w:customStyle="1" w:styleId="Bodytext120">
    <w:name w:val="Body text (12)"/>
    <w:basedOn w:val="Bodytext12"/>
    <w:rPr>
      <w:rFonts w:ascii="Arial" w:hAnsi="Arial" w:cs="Arial"/>
      <w:b/>
      <w:bCs/>
      <w:spacing w:val="1"/>
      <w:u w:val="single"/>
    </w:rPr>
  </w:style>
  <w:style w:type="character" w:customStyle="1" w:styleId="Bodytext13">
    <w:name w:val="Body text (13)_"/>
    <w:basedOn w:val="DefaultParagraphFont"/>
    <w:link w:val="Bodytext131"/>
    <w:rPr>
      <w:rFonts w:ascii="Arial" w:hAnsi="Arial" w:cs="Arial"/>
      <w:i/>
      <w:iCs/>
      <w:spacing w:val="2"/>
      <w:sz w:val="22"/>
      <w:szCs w:val="22"/>
      <w:u w:val="none"/>
    </w:rPr>
  </w:style>
  <w:style w:type="paragraph" w:customStyle="1" w:styleId="Bodytext131">
    <w:name w:val="Body text (13)1"/>
    <w:basedOn w:val="Normal"/>
    <w:link w:val="Bodytext13"/>
    <w:pPr>
      <w:shd w:val="clear" w:color="auto" w:fill="FFFFFF"/>
      <w:spacing w:before="420" w:after="420" w:line="240" w:lineRule="atLeast"/>
      <w:jc w:val="both"/>
    </w:pPr>
    <w:rPr>
      <w:rFonts w:ascii="Arial" w:hAnsi="Arial" w:cs="Arial"/>
      <w:i/>
      <w:iCs/>
      <w:color w:val="auto"/>
      <w:spacing w:val="2"/>
      <w:sz w:val="22"/>
      <w:szCs w:val="22"/>
      <w:lang w:eastAsia="en-US"/>
    </w:rPr>
  </w:style>
  <w:style w:type="character" w:customStyle="1" w:styleId="Bodytext13Bold">
    <w:name w:val="Body text (13) + Bold"/>
    <w:aliases w:val="Not Italic,Spacing 0 pt131"/>
    <w:basedOn w:val="Bodytext13"/>
    <w:rPr>
      <w:rFonts w:ascii="Arial" w:hAnsi="Arial" w:cs="Arial"/>
      <w:b/>
      <w:bCs/>
      <w:i/>
      <w:iCs/>
      <w:spacing w:val="1"/>
      <w:sz w:val="22"/>
      <w:szCs w:val="22"/>
      <w:u w:val="none"/>
    </w:rPr>
  </w:style>
  <w:style w:type="character" w:customStyle="1" w:styleId="Bodytext14">
    <w:name w:val="Body text (14)_"/>
    <w:basedOn w:val="DefaultParagraphFont"/>
    <w:link w:val="Bodytext140"/>
    <w:rPr>
      <w:rFonts w:ascii="Arial" w:hAnsi="Arial" w:cs="Arial"/>
      <w:spacing w:val="12"/>
      <w:sz w:val="19"/>
      <w:szCs w:val="19"/>
      <w:u w:val="none"/>
    </w:rPr>
  </w:style>
  <w:style w:type="paragraph" w:customStyle="1" w:styleId="Bodytext140">
    <w:name w:val="Body text (14)"/>
    <w:basedOn w:val="Normal"/>
    <w:link w:val="Bodytext14"/>
    <w:pPr>
      <w:shd w:val="clear" w:color="auto" w:fill="FFFFFF"/>
      <w:spacing w:after="120" w:line="240" w:lineRule="atLeast"/>
      <w:jc w:val="both"/>
    </w:pPr>
    <w:rPr>
      <w:rFonts w:ascii="Arial" w:hAnsi="Arial" w:cs="Arial"/>
      <w:color w:val="auto"/>
      <w:spacing w:val="12"/>
      <w:sz w:val="19"/>
      <w:szCs w:val="19"/>
      <w:lang w:eastAsia="en-US"/>
    </w:rPr>
  </w:style>
  <w:style w:type="character" w:customStyle="1" w:styleId="Bodytext15">
    <w:name w:val="Body text (15)_"/>
    <w:basedOn w:val="DefaultParagraphFont"/>
    <w:link w:val="Bodytext150"/>
    <w:rPr>
      <w:rFonts w:ascii="Arial" w:hAnsi="Arial" w:cs="Arial"/>
      <w:sz w:val="22"/>
      <w:szCs w:val="22"/>
      <w:u w:val="none"/>
    </w:rPr>
  </w:style>
  <w:style w:type="paragraph" w:customStyle="1" w:styleId="Bodytext150">
    <w:name w:val="Body text (15)"/>
    <w:basedOn w:val="Normal"/>
    <w:link w:val="Bodytext15"/>
    <w:pPr>
      <w:shd w:val="clear" w:color="auto" w:fill="FFFFFF"/>
      <w:spacing w:line="341" w:lineRule="exact"/>
      <w:jc w:val="both"/>
    </w:pPr>
    <w:rPr>
      <w:rFonts w:ascii="Arial" w:hAnsi="Arial" w:cs="Arial"/>
      <w:color w:val="auto"/>
      <w:sz w:val="22"/>
      <w:szCs w:val="22"/>
      <w:lang w:eastAsia="en-US"/>
    </w:rPr>
  </w:style>
  <w:style w:type="character" w:customStyle="1" w:styleId="Bodytext110">
    <w:name w:val="Body text (11)"/>
    <w:basedOn w:val="Bodytext11"/>
    <w:rPr>
      <w:rFonts w:ascii="Arial" w:hAnsi="Arial" w:cs="Arial"/>
      <w:b/>
      <w:bCs/>
      <w:spacing w:val="2"/>
      <w:sz w:val="22"/>
      <w:szCs w:val="22"/>
      <w:u w:val="single"/>
    </w:rPr>
  </w:style>
  <w:style w:type="character" w:customStyle="1" w:styleId="Bodytext16">
    <w:name w:val="Body text (16)_"/>
    <w:basedOn w:val="DefaultParagraphFont"/>
    <w:link w:val="Bodytext160"/>
    <w:rPr>
      <w:rFonts w:ascii="Arial" w:hAnsi="Arial" w:cs="Arial"/>
      <w:b/>
      <w:bCs/>
      <w:spacing w:val="2"/>
      <w:sz w:val="23"/>
      <w:szCs w:val="23"/>
      <w:u w:val="none"/>
    </w:rPr>
  </w:style>
  <w:style w:type="paragraph" w:customStyle="1" w:styleId="Bodytext160">
    <w:name w:val="Body text (16)"/>
    <w:basedOn w:val="Normal"/>
    <w:link w:val="Bodytext16"/>
    <w:pPr>
      <w:shd w:val="clear" w:color="auto" w:fill="FFFFFF"/>
      <w:spacing w:after="60" w:line="240" w:lineRule="atLeast"/>
      <w:jc w:val="both"/>
    </w:pPr>
    <w:rPr>
      <w:rFonts w:ascii="Arial" w:hAnsi="Arial" w:cs="Arial"/>
      <w:b/>
      <w:bCs/>
      <w:color w:val="auto"/>
      <w:spacing w:val="2"/>
      <w:sz w:val="23"/>
      <w:szCs w:val="23"/>
      <w:lang w:eastAsia="en-US"/>
    </w:rPr>
  </w:style>
  <w:style w:type="character" w:customStyle="1" w:styleId="Heading20">
    <w:name w:val="Heading #2_"/>
    <w:basedOn w:val="DefaultParagraphFont"/>
    <w:link w:val="Heading21"/>
    <w:rPr>
      <w:rFonts w:ascii="Arial" w:hAnsi="Arial" w:cs="Arial"/>
      <w:b/>
      <w:bCs/>
      <w:spacing w:val="1"/>
      <w:sz w:val="22"/>
      <w:szCs w:val="22"/>
      <w:u w:val="none"/>
    </w:rPr>
  </w:style>
  <w:style w:type="paragraph" w:customStyle="1" w:styleId="Heading21">
    <w:name w:val="Heading #2"/>
    <w:basedOn w:val="Normal"/>
    <w:link w:val="Heading20"/>
    <w:pPr>
      <w:shd w:val="clear" w:color="auto" w:fill="FFFFFF"/>
      <w:spacing w:line="312" w:lineRule="exact"/>
      <w:jc w:val="both"/>
      <w:outlineLvl w:val="1"/>
    </w:pPr>
    <w:rPr>
      <w:rFonts w:ascii="Arial" w:hAnsi="Arial" w:cs="Arial"/>
      <w:b/>
      <w:bCs/>
      <w:color w:val="auto"/>
      <w:spacing w:val="1"/>
      <w:sz w:val="22"/>
      <w:szCs w:val="22"/>
      <w:lang w:eastAsia="en-US"/>
    </w:rPr>
  </w:style>
  <w:style w:type="character" w:customStyle="1" w:styleId="Bodytext11Spacing1pt">
    <w:name w:val="Body text (11) + Spacing 1 pt"/>
    <w:basedOn w:val="Bodytext11"/>
    <w:rPr>
      <w:rFonts w:ascii="Arial" w:hAnsi="Arial" w:cs="Arial"/>
      <w:b/>
      <w:bCs/>
      <w:spacing w:val="24"/>
      <w:sz w:val="22"/>
      <w:szCs w:val="22"/>
      <w:u w:val="none"/>
    </w:rPr>
  </w:style>
  <w:style w:type="character" w:customStyle="1" w:styleId="Bodytext11Italic">
    <w:name w:val="Body text (11) + Italic"/>
    <w:aliases w:val="Spacing 0 pt130"/>
    <w:basedOn w:val="Bodytext11"/>
    <w:rPr>
      <w:rFonts w:ascii="Arial" w:hAnsi="Arial" w:cs="Arial"/>
      <w:b/>
      <w:bCs/>
      <w:i/>
      <w:iCs/>
      <w:spacing w:val="6"/>
      <w:sz w:val="22"/>
      <w:szCs w:val="22"/>
      <w:u w:val="none"/>
    </w:rPr>
  </w:style>
  <w:style w:type="character" w:customStyle="1" w:styleId="Tablecaption2">
    <w:name w:val="Table caption (2)_"/>
    <w:basedOn w:val="DefaultParagraphFont"/>
    <w:link w:val="Tablecaption21"/>
    <w:rPr>
      <w:rFonts w:ascii="Arial" w:hAnsi="Arial" w:cs="Arial"/>
      <w:b/>
      <w:bCs/>
      <w:spacing w:val="2"/>
      <w:sz w:val="22"/>
      <w:szCs w:val="22"/>
      <w:u w:val="none"/>
    </w:rPr>
  </w:style>
  <w:style w:type="paragraph" w:customStyle="1" w:styleId="Tablecaption21">
    <w:name w:val="Table caption (2)1"/>
    <w:basedOn w:val="Normal"/>
    <w:link w:val="Tablecaption2"/>
    <w:pPr>
      <w:shd w:val="clear" w:color="auto" w:fill="FFFFFF"/>
      <w:spacing w:line="240" w:lineRule="atLeast"/>
    </w:pPr>
    <w:rPr>
      <w:rFonts w:ascii="Arial" w:hAnsi="Arial" w:cs="Arial"/>
      <w:b/>
      <w:bCs/>
      <w:color w:val="auto"/>
      <w:spacing w:val="2"/>
      <w:sz w:val="22"/>
      <w:szCs w:val="22"/>
      <w:lang w:eastAsia="en-US"/>
    </w:rPr>
  </w:style>
  <w:style w:type="character" w:customStyle="1" w:styleId="Tablecaption20">
    <w:name w:val="Table caption (2)"/>
    <w:basedOn w:val="Tablecaption2"/>
    <w:rPr>
      <w:rFonts w:ascii="Arial" w:hAnsi="Arial" w:cs="Arial"/>
      <w:b/>
      <w:bCs/>
      <w:spacing w:val="2"/>
      <w:sz w:val="22"/>
      <w:szCs w:val="22"/>
      <w:u w:val="single"/>
    </w:rPr>
  </w:style>
  <w:style w:type="character" w:customStyle="1" w:styleId="BodytextSpacing0pt">
    <w:name w:val="Body text + Spacing 0 pt"/>
    <w:basedOn w:val="Bodytext"/>
    <w:rPr>
      <w:rFonts w:ascii="Arial" w:hAnsi="Arial" w:cs="Arial"/>
      <w:b/>
      <w:bCs/>
      <w:spacing w:val="2"/>
      <w:sz w:val="22"/>
      <w:szCs w:val="22"/>
      <w:u w:val="none"/>
    </w:rPr>
  </w:style>
  <w:style w:type="character" w:customStyle="1" w:styleId="Bodytext7pt">
    <w:name w:val="Body text + 7 pt"/>
    <w:aliases w:val="Not Bold43,Spacing 0 pt129"/>
    <w:basedOn w:val="Bodytext"/>
    <w:rPr>
      <w:rFonts w:ascii="Arial" w:hAnsi="Arial" w:cs="Arial"/>
      <w:b/>
      <w:bCs/>
      <w:spacing w:val="2"/>
      <w:sz w:val="14"/>
      <w:szCs w:val="14"/>
      <w:u w:val="none"/>
    </w:rPr>
  </w:style>
  <w:style w:type="character" w:customStyle="1" w:styleId="Heading10">
    <w:name w:val="Heading #1_"/>
    <w:basedOn w:val="DefaultParagraphFont"/>
    <w:link w:val="Heading11"/>
    <w:rPr>
      <w:rFonts w:ascii="Arial" w:hAnsi="Arial" w:cs="Arial"/>
      <w:b/>
      <w:bCs/>
      <w:spacing w:val="-3"/>
      <w:sz w:val="32"/>
      <w:szCs w:val="32"/>
      <w:u w:val="none"/>
    </w:rPr>
  </w:style>
  <w:style w:type="paragraph" w:customStyle="1" w:styleId="Heading11">
    <w:name w:val="Heading #1"/>
    <w:basedOn w:val="Normal"/>
    <w:link w:val="Heading10"/>
    <w:pPr>
      <w:shd w:val="clear" w:color="auto" w:fill="FFFFFF"/>
      <w:spacing w:before="5520" w:after="6900" w:line="418" w:lineRule="exact"/>
      <w:jc w:val="center"/>
      <w:outlineLvl w:val="0"/>
    </w:pPr>
    <w:rPr>
      <w:rFonts w:ascii="Arial" w:hAnsi="Arial" w:cs="Arial"/>
      <w:b/>
      <w:bCs/>
      <w:color w:val="auto"/>
      <w:spacing w:val="-3"/>
      <w:sz w:val="32"/>
      <w:szCs w:val="32"/>
      <w:lang w:eastAsia="en-US"/>
    </w:rPr>
  </w:style>
  <w:style w:type="character" w:customStyle="1" w:styleId="Heading1135pt">
    <w:name w:val="Heading #1 + 13.5 pt"/>
    <w:aliases w:val="Spacing 0 pt128"/>
    <w:basedOn w:val="Heading10"/>
    <w:rPr>
      <w:rFonts w:ascii="Arial" w:hAnsi="Arial" w:cs="Arial"/>
      <w:b/>
      <w:bCs/>
      <w:spacing w:val="2"/>
      <w:sz w:val="27"/>
      <w:szCs w:val="27"/>
      <w:u w:val="none"/>
    </w:rPr>
  </w:style>
  <w:style w:type="character" w:customStyle="1" w:styleId="Heading44">
    <w:name w:val="Heading #4 (4)_"/>
    <w:basedOn w:val="DefaultParagraphFont"/>
    <w:link w:val="Heading440"/>
    <w:rPr>
      <w:rFonts w:ascii="Arial" w:hAnsi="Arial" w:cs="Arial"/>
      <w:b/>
      <w:bCs/>
      <w:spacing w:val="1"/>
      <w:u w:val="none"/>
    </w:rPr>
  </w:style>
  <w:style w:type="paragraph" w:customStyle="1" w:styleId="Heading440">
    <w:name w:val="Heading #4 (4)"/>
    <w:basedOn w:val="Normal"/>
    <w:link w:val="Heading44"/>
    <w:pPr>
      <w:shd w:val="clear" w:color="auto" w:fill="FFFFFF"/>
      <w:spacing w:before="60" w:after="180" w:line="240" w:lineRule="atLeast"/>
      <w:jc w:val="both"/>
      <w:outlineLvl w:val="3"/>
    </w:pPr>
    <w:rPr>
      <w:rFonts w:ascii="Arial" w:hAnsi="Arial" w:cs="Arial"/>
      <w:b/>
      <w:bCs/>
      <w:color w:val="auto"/>
      <w:spacing w:val="1"/>
      <w:lang w:eastAsia="en-US"/>
    </w:rPr>
  </w:style>
  <w:style w:type="character" w:customStyle="1" w:styleId="Bodytext13pt">
    <w:name w:val="Body text + 13 pt"/>
    <w:aliases w:val="Not Bold42,Spacing 0 pt127"/>
    <w:basedOn w:val="Bodytext"/>
    <w:rPr>
      <w:rFonts w:ascii="Arial" w:hAnsi="Arial" w:cs="Arial"/>
      <w:b/>
      <w:bCs/>
      <w:spacing w:val="-5"/>
      <w:sz w:val="26"/>
      <w:szCs w:val="26"/>
      <w:u w:val="none"/>
    </w:rPr>
  </w:style>
  <w:style w:type="character" w:customStyle="1" w:styleId="BodytextFrankRuehl">
    <w:name w:val="Body text + FrankRuehl"/>
    <w:aliases w:val="14.5 pt,Not Bold41,Spacing 0 pt126"/>
    <w:basedOn w:val="Bodytext"/>
    <w:rPr>
      <w:rFonts w:ascii="FrankRuehl" w:hAnsi="FrankRuehl" w:cs="FrankRuehl"/>
      <w:b/>
      <w:bCs/>
      <w:spacing w:val="0"/>
      <w:sz w:val="29"/>
      <w:szCs w:val="29"/>
      <w:u w:val="none"/>
    </w:rPr>
  </w:style>
  <w:style w:type="character" w:customStyle="1" w:styleId="Bodytext61">
    <w:name w:val="Body text6"/>
    <w:basedOn w:val="Bodytext"/>
    <w:rPr>
      <w:rFonts w:ascii="Arial" w:hAnsi="Arial" w:cs="Arial"/>
      <w:b/>
      <w:bCs/>
      <w:spacing w:val="1"/>
      <w:sz w:val="22"/>
      <w:szCs w:val="22"/>
      <w:u w:val="single"/>
    </w:rPr>
  </w:style>
  <w:style w:type="character" w:customStyle="1" w:styleId="Bodytext17">
    <w:name w:val="Body text (17)_"/>
    <w:basedOn w:val="DefaultParagraphFont"/>
    <w:link w:val="Bodytext170"/>
    <w:rPr>
      <w:rFonts w:ascii="Arial" w:hAnsi="Arial" w:cs="Arial"/>
      <w:i/>
      <w:iCs/>
      <w:sz w:val="20"/>
      <w:szCs w:val="20"/>
      <w:u w:val="none"/>
    </w:rPr>
  </w:style>
  <w:style w:type="paragraph" w:customStyle="1" w:styleId="Bodytext170">
    <w:name w:val="Body text (17)"/>
    <w:basedOn w:val="Normal"/>
    <w:link w:val="Bodytext17"/>
    <w:pPr>
      <w:shd w:val="clear" w:color="auto" w:fill="FFFFFF"/>
      <w:spacing w:line="302" w:lineRule="exact"/>
      <w:jc w:val="both"/>
    </w:pPr>
    <w:rPr>
      <w:rFonts w:ascii="Arial" w:hAnsi="Arial" w:cs="Arial"/>
      <w:i/>
      <w:iCs/>
      <w:color w:val="auto"/>
      <w:spacing w:val="-1"/>
      <w:sz w:val="20"/>
      <w:szCs w:val="20"/>
      <w:lang w:eastAsia="en-US"/>
    </w:rPr>
  </w:style>
  <w:style w:type="character" w:customStyle="1" w:styleId="Bodytext17NotItalic">
    <w:name w:val="Body text (17) + Not Italic"/>
    <w:aliases w:val="Spacing 0 pt125"/>
    <w:basedOn w:val="Bodytext17"/>
    <w:rPr>
      <w:rFonts w:ascii="Arial" w:hAnsi="Arial" w:cs="Arial"/>
      <w:i/>
      <w:iCs/>
      <w:noProof/>
      <w:spacing w:val="0"/>
      <w:sz w:val="20"/>
      <w:szCs w:val="20"/>
      <w:u w:val="none"/>
    </w:rPr>
  </w:style>
  <w:style w:type="character" w:customStyle="1" w:styleId="Bodytext18">
    <w:name w:val="Body text (18)_"/>
    <w:basedOn w:val="DefaultParagraphFont"/>
    <w:link w:val="Bodytext180"/>
    <w:rPr>
      <w:rFonts w:ascii="Arial" w:hAnsi="Arial" w:cs="Arial"/>
      <w:b/>
      <w:bCs/>
      <w:i/>
      <w:iCs/>
      <w:spacing w:val="6"/>
      <w:sz w:val="22"/>
      <w:szCs w:val="22"/>
      <w:u w:val="none"/>
    </w:rPr>
  </w:style>
  <w:style w:type="paragraph" w:customStyle="1" w:styleId="Bodytext180">
    <w:name w:val="Body text (18)"/>
    <w:basedOn w:val="Normal"/>
    <w:link w:val="Bodytext18"/>
    <w:pPr>
      <w:shd w:val="clear" w:color="auto" w:fill="FFFFFF"/>
      <w:spacing w:line="302" w:lineRule="exact"/>
      <w:jc w:val="both"/>
    </w:pPr>
    <w:rPr>
      <w:rFonts w:ascii="Arial" w:hAnsi="Arial" w:cs="Arial"/>
      <w:b/>
      <w:bCs/>
      <w:i/>
      <w:iCs/>
      <w:color w:val="auto"/>
      <w:spacing w:val="6"/>
      <w:sz w:val="22"/>
      <w:szCs w:val="22"/>
      <w:lang w:eastAsia="en-US"/>
    </w:rPr>
  </w:style>
  <w:style w:type="character" w:customStyle="1" w:styleId="BodytextSmallCaps">
    <w:name w:val="Body text + Small Caps"/>
    <w:aliases w:val="Spacing 0 pt124"/>
    <w:basedOn w:val="Bodytext"/>
    <w:rPr>
      <w:rFonts w:ascii="Arial" w:hAnsi="Arial" w:cs="Arial"/>
      <w:b/>
      <w:bCs/>
      <w:smallCaps/>
      <w:spacing w:val="2"/>
      <w:sz w:val="22"/>
      <w:szCs w:val="22"/>
      <w:u w:val="none"/>
    </w:rPr>
  </w:style>
  <w:style w:type="character" w:customStyle="1" w:styleId="TablecaptionNotBold">
    <w:name w:val="Table caption + Not Bold"/>
    <w:aliases w:val="Italic21,Spacing 0 pt123"/>
    <w:basedOn w:val="Tablecaption"/>
    <w:rPr>
      <w:rFonts w:ascii="Arial" w:hAnsi="Arial" w:cs="Arial"/>
      <w:b/>
      <w:bCs/>
      <w:i/>
      <w:iCs/>
      <w:noProof/>
      <w:spacing w:val="2"/>
      <w:sz w:val="22"/>
      <w:szCs w:val="22"/>
      <w:u w:val="none"/>
    </w:rPr>
  </w:style>
  <w:style w:type="character" w:customStyle="1" w:styleId="Tablecaption3">
    <w:name w:val="Table caption (3)_"/>
    <w:basedOn w:val="DefaultParagraphFont"/>
    <w:link w:val="Tablecaption30"/>
    <w:rPr>
      <w:rFonts w:ascii="Arial" w:hAnsi="Arial" w:cs="Arial"/>
      <w:b/>
      <w:bCs/>
      <w:spacing w:val="1"/>
      <w:u w:val="none"/>
    </w:rPr>
  </w:style>
  <w:style w:type="paragraph" w:customStyle="1" w:styleId="Tablecaption30">
    <w:name w:val="Table caption (3)"/>
    <w:basedOn w:val="Normal"/>
    <w:link w:val="Tablecaption3"/>
    <w:pPr>
      <w:shd w:val="clear" w:color="auto" w:fill="FFFFFF"/>
      <w:spacing w:line="302" w:lineRule="exact"/>
      <w:jc w:val="center"/>
    </w:pPr>
    <w:rPr>
      <w:rFonts w:ascii="Arial" w:hAnsi="Arial" w:cs="Arial"/>
      <w:b/>
      <w:bCs/>
      <w:color w:val="auto"/>
      <w:spacing w:val="1"/>
      <w:lang w:eastAsia="en-US"/>
    </w:rPr>
  </w:style>
  <w:style w:type="character" w:customStyle="1" w:styleId="Tablecaption4">
    <w:name w:val="Table caption (4)_"/>
    <w:basedOn w:val="DefaultParagraphFont"/>
    <w:link w:val="Tablecaption41"/>
    <w:rPr>
      <w:rFonts w:ascii="Times New Roman" w:hAnsi="Times New Roman" w:cs="Times New Roman"/>
      <w:spacing w:val="2"/>
      <w:sz w:val="8"/>
      <w:szCs w:val="8"/>
      <w:u w:val="none"/>
    </w:rPr>
  </w:style>
  <w:style w:type="paragraph" w:customStyle="1" w:styleId="Tablecaption41">
    <w:name w:val="Table caption (4)1"/>
    <w:basedOn w:val="Normal"/>
    <w:link w:val="Tablecaption4"/>
    <w:pPr>
      <w:shd w:val="clear" w:color="auto" w:fill="FFFFFF"/>
      <w:spacing w:line="240" w:lineRule="atLeast"/>
      <w:jc w:val="both"/>
    </w:pPr>
    <w:rPr>
      <w:rFonts w:ascii="Times New Roman" w:hAnsi="Times New Roman" w:cs="Times New Roman"/>
      <w:color w:val="auto"/>
      <w:spacing w:val="2"/>
      <w:sz w:val="8"/>
      <w:szCs w:val="8"/>
      <w:lang w:eastAsia="en-US"/>
    </w:rPr>
  </w:style>
  <w:style w:type="character" w:customStyle="1" w:styleId="Tablecaption4MicrosoftSansSerif">
    <w:name w:val="Table caption (4) + Microsoft Sans Serif"/>
    <w:aliases w:val="Italic20,Spacing 0 pt122"/>
    <w:basedOn w:val="Tablecaption4"/>
    <w:rPr>
      <w:rFonts w:ascii="Microsoft Sans Serif" w:hAnsi="Microsoft Sans Serif" w:cs="Microsoft Sans Serif"/>
      <w:i/>
      <w:iCs/>
      <w:spacing w:val="0"/>
      <w:sz w:val="8"/>
      <w:szCs w:val="8"/>
      <w:u w:val="none"/>
    </w:rPr>
  </w:style>
  <w:style w:type="character" w:customStyle="1" w:styleId="Tablecaption4MicrosoftSansSerif1">
    <w:name w:val="Table caption (4) + Microsoft Sans Serif1"/>
    <w:aliases w:val="Italic19,Spacing 0 pt121"/>
    <w:basedOn w:val="Tablecaption4"/>
    <w:rPr>
      <w:rFonts w:ascii="Microsoft Sans Serif" w:hAnsi="Microsoft Sans Serif" w:cs="Microsoft Sans Serif"/>
      <w:i/>
      <w:iCs/>
      <w:strike/>
      <w:spacing w:val="0"/>
      <w:sz w:val="8"/>
      <w:szCs w:val="8"/>
      <w:u w:val="none"/>
    </w:rPr>
  </w:style>
  <w:style w:type="character" w:customStyle="1" w:styleId="Tablecaption40">
    <w:name w:val="Table caption (4)"/>
    <w:basedOn w:val="Tablecaption4"/>
    <w:rPr>
      <w:rFonts w:ascii="Times New Roman" w:hAnsi="Times New Roman" w:cs="Times New Roman"/>
      <w:strike/>
      <w:noProof/>
      <w:spacing w:val="2"/>
      <w:sz w:val="8"/>
      <w:szCs w:val="8"/>
      <w:u w:val="none"/>
    </w:rPr>
  </w:style>
  <w:style w:type="character" w:customStyle="1" w:styleId="Bodytext1010pt">
    <w:name w:val="Body text (10) + 10 pt"/>
    <w:aliases w:val="Not Bold40,Spacing 0 pt120"/>
    <w:basedOn w:val="Bodytext10"/>
    <w:rPr>
      <w:rFonts w:ascii="Arial" w:hAnsi="Arial" w:cs="Arial"/>
      <w:b/>
      <w:bCs/>
      <w:spacing w:val="0"/>
      <w:sz w:val="20"/>
      <w:szCs w:val="20"/>
      <w:u w:val="none"/>
    </w:rPr>
  </w:style>
  <w:style w:type="character" w:customStyle="1" w:styleId="Heading32">
    <w:name w:val="Heading #3 (2)_"/>
    <w:basedOn w:val="DefaultParagraphFont"/>
    <w:link w:val="Heading320"/>
    <w:rPr>
      <w:rFonts w:ascii="Arial" w:hAnsi="Arial" w:cs="Arial"/>
      <w:b/>
      <w:bCs/>
      <w:spacing w:val="2"/>
      <w:sz w:val="22"/>
      <w:szCs w:val="22"/>
      <w:u w:val="none"/>
    </w:rPr>
  </w:style>
  <w:style w:type="paragraph" w:customStyle="1" w:styleId="Heading320">
    <w:name w:val="Heading #3 (2)"/>
    <w:basedOn w:val="Normal"/>
    <w:link w:val="Heading32"/>
    <w:pPr>
      <w:shd w:val="clear" w:color="auto" w:fill="FFFFFF"/>
      <w:spacing w:after="420" w:line="240" w:lineRule="atLeast"/>
      <w:outlineLvl w:val="2"/>
    </w:pPr>
    <w:rPr>
      <w:rFonts w:ascii="Arial" w:hAnsi="Arial" w:cs="Arial"/>
      <w:b/>
      <w:bCs/>
      <w:color w:val="auto"/>
      <w:spacing w:val="2"/>
      <w:sz w:val="22"/>
      <w:szCs w:val="22"/>
      <w:lang w:eastAsia="en-US"/>
    </w:rPr>
  </w:style>
  <w:style w:type="character" w:customStyle="1" w:styleId="Bodytext19">
    <w:name w:val="Body text (19)_"/>
    <w:basedOn w:val="DefaultParagraphFont"/>
    <w:link w:val="Bodytext191"/>
    <w:rPr>
      <w:rFonts w:ascii="Arial" w:hAnsi="Arial" w:cs="Arial"/>
      <w:b/>
      <w:bCs/>
      <w:spacing w:val="-2"/>
      <w:sz w:val="21"/>
      <w:szCs w:val="21"/>
      <w:u w:val="none"/>
    </w:rPr>
  </w:style>
  <w:style w:type="paragraph" w:customStyle="1" w:styleId="Bodytext191">
    <w:name w:val="Body text (19)1"/>
    <w:basedOn w:val="Normal"/>
    <w:link w:val="Bodytext19"/>
    <w:pPr>
      <w:shd w:val="clear" w:color="auto" w:fill="FFFFFF"/>
      <w:spacing w:after="60" w:line="240" w:lineRule="atLeast"/>
      <w:jc w:val="right"/>
    </w:pPr>
    <w:rPr>
      <w:rFonts w:ascii="Arial" w:hAnsi="Arial" w:cs="Arial"/>
      <w:b/>
      <w:bCs/>
      <w:color w:val="auto"/>
      <w:spacing w:val="-2"/>
      <w:sz w:val="21"/>
      <w:szCs w:val="21"/>
      <w:lang w:eastAsia="en-US"/>
    </w:rPr>
  </w:style>
  <w:style w:type="character" w:customStyle="1" w:styleId="Heading3SmallCaps">
    <w:name w:val="Heading #3 + Small Caps"/>
    <w:basedOn w:val="Heading3"/>
    <w:rPr>
      <w:rFonts w:ascii="Arial" w:hAnsi="Arial" w:cs="Arial"/>
      <w:b/>
      <w:bCs/>
      <w:smallCaps/>
      <w:spacing w:val="2"/>
      <w:sz w:val="27"/>
      <w:szCs w:val="27"/>
      <w:u w:val="none"/>
    </w:rPr>
  </w:style>
  <w:style w:type="character" w:customStyle="1" w:styleId="Bodytext20">
    <w:name w:val="Body text (20)_"/>
    <w:basedOn w:val="DefaultParagraphFont"/>
    <w:link w:val="Bodytext200"/>
    <w:rPr>
      <w:rFonts w:ascii="Arial" w:hAnsi="Arial" w:cs="Arial"/>
      <w:i/>
      <w:iCs/>
      <w:sz w:val="20"/>
      <w:szCs w:val="20"/>
      <w:u w:val="none"/>
    </w:rPr>
  </w:style>
  <w:style w:type="paragraph" w:customStyle="1" w:styleId="Bodytext200">
    <w:name w:val="Body text (20)"/>
    <w:basedOn w:val="Normal"/>
    <w:link w:val="Bodytext20"/>
    <w:pPr>
      <w:shd w:val="clear" w:color="auto" w:fill="FFFFFF"/>
      <w:spacing w:after="840" w:line="240" w:lineRule="atLeast"/>
      <w:jc w:val="both"/>
    </w:pPr>
    <w:rPr>
      <w:rFonts w:ascii="Arial" w:hAnsi="Arial" w:cs="Arial"/>
      <w:i/>
      <w:iCs/>
      <w:color w:val="auto"/>
      <w:sz w:val="20"/>
      <w:szCs w:val="20"/>
      <w:lang w:eastAsia="en-US"/>
    </w:rPr>
  </w:style>
  <w:style w:type="character" w:customStyle="1" w:styleId="Bodytext20NotItalic">
    <w:name w:val="Body text (20) + Not Italic"/>
    <w:basedOn w:val="Bodytext20"/>
    <w:rPr>
      <w:rFonts w:ascii="Arial" w:hAnsi="Arial" w:cs="Arial"/>
      <w:i/>
      <w:iCs/>
      <w:sz w:val="20"/>
      <w:szCs w:val="20"/>
      <w:u w:val="none"/>
    </w:rPr>
  </w:style>
  <w:style w:type="character" w:customStyle="1" w:styleId="Heading4Italic">
    <w:name w:val="Heading #4 + Italic"/>
    <w:aliases w:val="Spacing 0 pt119"/>
    <w:basedOn w:val="Heading40"/>
    <w:rPr>
      <w:rFonts w:ascii="Arial" w:hAnsi="Arial" w:cs="Arial"/>
      <w:b/>
      <w:bCs/>
      <w:i/>
      <w:iCs/>
      <w:spacing w:val="6"/>
      <w:sz w:val="22"/>
      <w:szCs w:val="22"/>
      <w:u w:val="none"/>
    </w:rPr>
  </w:style>
  <w:style w:type="character" w:customStyle="1" w:styleId="Heading45">
    <w:name w:val="Heading #4 (5)_"/>
    <w:basedOn w:val="DefaultParagraphFont"/>
    <w:link w:val="Heading450"/>
    <w:rPr>
      <w:rFonts w:ascii="Arial" w:hAnsi="Arial" w:cs="Arial"/>
      <w:b/>
      <w:bCs/>
      <w:u w:val="none"/>
    </w:rPr>
  </w:style>
  <w:style w:type="paragraph" w:customStyle="1" w:styleId="Heading450">
    <w:name w:val="Heading #4 (5)"/>
    <w:basedOn w:val="Normal"/>
    <w:link w:val="Heading45"/>
    <w:pPr>
      <w:shd w:val="clear" w:color="auto" w:fill="FFFFFF"/>
      <w:spacing w:before="120" w:after="180" w:line="240" w:lineRule="atLeast"/>
      <w:ind w:firstLine="580"/>
      <w:jc w:val="both"/>
      <w:outlineLvl w:val="3"/>
    </w:pPr>
    <w:rPr>
      <w:rFonts w:ascii="Arial" w:hAnsi="Arial" w:cs="Arial"/>
      <w:b/>
      <w:bCs/>
      <w:color w:val="auto"/>
      <w:spacing w:val="-1"/>
      <w:lang w:eastAsia="en-US"/>
    </w:rPr>
  </w:style>
  <w:style w:type="character" w:customStyle="1" w:styleId="Bodytext13pt3">
    <w:name w:val="Body text + 13 pt3"/>
    <w:aliases w:val="Spacing 0 pt118"/>
    <w:basedOn w:val="Bodytext"/>
    <w:rPr>
      <w:rFonts w:ascii="Arial" w:hAnsi="Arial" w:cs="Arial"/>
      <w:b/>
      <w:bCs/>
      <w:spacing w:val="-6"/>
      <w:sz w:val="26"/>
      <w:szCs w:val="26"/>
      <w:u w:val="none"/>
    </w:rPr>
  </w:style>
  <w:style w:type="character" w:customStyle="1" w:styleId="BodytextFrankRuehl1">
    <w:name w:val="Body text + FrankRuehl1"/>
    <w:aliases w:val="14 pt,Not Bold39"/>
    <w:basedOn w:val="Bodytext"/>
    <w:rPr>
      <w:rFonts w:ascii="FrankRuehl" w:hAnsi="FrankRuehl" w:cs="FrankRuehl"/>
      <w:b/>
      <w:bCs/>
      <w:spacing w:val="1"/>
      <w:sz w:val="28"/>
      <w:szCs w:val="28"/>
      <w:u w:val="none"/>
    </w:rPr>
  </w:style>
  <w:style w:type="character" w:customStyle="1" w:styleId="BodytextNotBold9">
    <w:name w:val="Body text + Not Bold9"/>
    <w:aliases w:val="Spacing 0 pt117"/>
    <w:basedOn w:val="Bodytext"/>
    <w:rPr>
      <w:rFonts w:ascii="Arial" w:hAnsi="Arial" w:cs="Arial"/>
      <w:b/>
      <w:bCs/>
      <w:spacing w:val="0"/>
      <w:sz w:val="22"/>
      <w:szCs w:val="22"/>
      <w:u w:val="none"/>
    </w:rPr>
  </w:style>
  <w:style w:type="character" w:customStyle="1" w:styleId="Bodytext7pt7">
    <w:name w:val="Body text + 7 pt7"/>
    <w:basedOn w:val="Bodytext"/>
    <w:rPr>
      <w:rFonts w:ascii="Arial" w:hAnsi="Arial" w:cs="Arial"/>
      <w:b/>
      <w:bCs/>
      <w:spacing w:val="1"/>
      <w:sz w:val="14"/>
      <w:szCs w:val="14"/>
      <w:u w:val="none"/>
    </w:rPr>
  </w:style>
  <w:style w:type="character" w:customStyle="1" w:styleId="Bodytext7pt6">
    <w:name w:val="Body text + 7 pt6"/>
    <w:aliases w:val="Not Bold38,Spacing 0 pt116"/>
    <w:basedOn w:val="Bodytext"/>
    <w:rPr>
      <w:rFonts w:ascii="Arial" w:hAnsi="Arial" w:cs="Arial"/>
      <w:b/>
      <w:bCs/>
      <w:spacing w:val="14"/>
      <w:sz w:val="14"/>
      <w:szCs w:val="14"/>
      <w:u w:val="none"/>
    </w:rPr>
  </w:style>
  <w:style w:type="character" w:customStyle="1" w:styleId="Tablecaption5">
    <w:name w:val="Table caption (5)_"/>
    <w:basedOn w:val="DefaultParagraphFont"/>
    <w:link w:val="Tablecaption50"/>
    <w:rPr>
      <w:rFonts w:ascii="Arial" w:hAnsi="Arial" w:cs="Arial"/>
      <w:i/>
      <w:iCs/>
      <w:spacing w:val="2"/>
      <w:sz w:val="22"/>
      <w:szCs w:val="22"/>
      <w:u w:val="none"/>
    </w:rPr>
  </w:style>
  <w:style w:type="paragraph" w:customStyle="1" w:styleId="Tablecaption50">
    <w:name w:val="Table caption (5)"/>
    <w:basedOn w:val="Normal"/>
    <w:link w:val="Tablecaption5"/>
    <w:pPr>
      <w:shd w:val="clear" w:color="auto" w:fill="FFFFFF"/>
      <w:spacing w:line="240" w:lineRule="atLeast"/>
    </w:pPr>
    <w:rPr>
      <w:rFonts w:ascii="Arial" w:hAnsi="Arial" w:cs="Arial"/>
      <w:i/>
      <w:iCs/>
      <w:color w:val="auto"/>
      <w:spacing w:val="2"/>
      <w:sz w:val="22"/>
      <w:szCs w:val="22"/>
      <w:lang w:eastAsia="en-US"/>
    </w:rPr>
  </w:style>
  <w:style w:type="character" w:customStyle="1" w:styleId="Tablecaption5Bold">
    <w:name w:val="Table caption (5) + Bold"/>
    <w:aliases w:val="Not Italic10,Spacing 0 pt115"/>
    <w:basedOn w:val="Tablecaption5"/>
    <w:rPr>
      <w:rFonts w:ascii="Arial" w:hAnsi="Arial" w:cs="Arial"/>
      <w:b/>
      <w:bCs/>
      <w:i/>
      <w:iCs/>
      <w:spacing w:val="1"/>
      <w:sz w:val="22"/>
      <w:szCs w:val="22"/>
      <w:u w:val="none"/>
    </w:rPr>
  </w:style>
  <w:style w:type="character" w:customStyle="1" w:styleId="Bodytext210">
    <w:name w:val="Body text (21)_"/>
    <w:basedOn w:val="DefaultParagraphFont"/>
    <w:link w:val="Bodytext211"/>
    <w:rPr>
      <w:rFonts w:ascii="Arial" w:hAnsi="Arial" w:cs="Arial"/>
      <w:i/>
      <w:iCs/>
      <w:sz w:val="23"/>
      <w:szCs w:val="23"/>
      <w:u w:val="none"/>
    </w:rPr>
  </w:style>
  <w:style w:type="paragraph" w:customStyle="1" w:styleId="Bodytext211">
    <w:name w:val="Body text (21)"/>
    <w:basedOn w:val="Normal"/>
    <w:link w:val="Bodytext210"/>
    <w:pPr>
      <w:shd w:val="clear" w:color="auto" w:fill="FFFFFF"/>
      <w:spacing w:after="180" w:line="240" w:lineRule="atLeast"/>
      <w:ind w:firstLine="580"/>
      <w:jc w:val="both"/>
    </w:pPr>
    <w:rPr>
      <w:rFonts w:ascii="Arial" w:hAnsi="Arial" w:cs="Arial"/>
      <w:i/>
      <w:iCs/>
      <w:color w:val="auto"/>
      <w:sz w:val="23"/>
      <w:szCs w:val="23"/>
      <w:lang w:eastAsia="en-US"/>
    </w:rPr>
  </w:style>
  <w:style w:type="character" w:customStyle="1" w:styleId="Bodytext21105pt">
    <w:name w:val="Body text (21) + 10.5 pt"/>
    <w:aliases w:val="Bold,Not Italic9,Spacing 0 pt114,Table caption + 11 pt"/>
    <w:basedOn w:val="Bodytext210"/>
    <w:rPr>
      <w:rFonts w:ascii="Arial" w:hAnsi="Arial" w:cs="Arial"/>
      <w:b/>
      <w:bCs/>
      <w:i/>
      <w:iCs/>
      <w:spacing w:val="-2"/>
      <w:sz w:val="21"/>
      <w:szCs w:val="21"/>
      <w:u w:val="none"/>
    </w:rPr>
  </w:style>
  <w:style w:type="character" w:customStyle="1" w:styleId="BodytextSpacing1pt">
    <w:name w:val="Body text + Spacing 1 pt"/>
    <w:basedOn w:val="Bodytext"/>
    <w:rPr>
      <w:rFonts w:ascii="Arial" w:hAnsi="Arial" w:cs="Arial"/>
      <w:b/>
      <w:bCs/>
      <w:spacing w:val="25"/>
      <w:sz w:val="22"/>
      <w:szCs w:val="22"/>
      <w:u w:val="none"/>
    </w:rPr>
  </w:style>
  <w:style w:type="character" w:customStyle="1" w:styleId="Bodytext22">
    <w:name w:val="Body text (22)_"/>
    <w:basedOn w:val="DefaultParagraphFont"/>
    <w:link w:val="Bodytext220"/>
    <w:rPr>
      <w:rFonts w:ascii="Arial" w:hAnsi="Arial" w:cs="Arial"/>
      <w:u w:val="none"/>
    </w:rPr>
  </w:style>
  <w:style w:type="paragraph" w:customStyle="1" w:styleId="Bodytext220">
    <w:name w:val="Body text (22)"/>
    <w:basedOn w:val="Normal"/>
    <w:link w:val="Bodytext22"/>
    <w:pPr>
      <w:shd w:val="clear" w:color="auto" w:fill="FFFFFF"/>
      <w:spacing w:line="552" w:lineRule="exact"/>
      <w:jc w:val="both"/>
    </w:pPr>
    <w:rPr>
      <w:rFonts w:ascii="Arial" w:hAnsi="Arial" w:cs="Arial"/>
      <w:color w:val="auto"/>
      <w:lang w:eastAsia="en-US"/>
    </w:rPr>
  </w:style>
  <w:style w:type="character" w:customStyle="1" w:styleId="Bodytext22Italic">
    <w:name w:val="Body text (22) + Italic"/>
    <w:aliases w:val="Spacing 0 pt113"/>
    <w:basedOn w:val="Bodytext22"/>
    <w:rPr>
      <w:rFonts w:ascii="Arial" w:hAnsi="Arial" w:cs="Arial"/>
      <w:i/>
      <w:iCs/>
      <w:spacing w:val="-4"/>
      <w:u w:val="none"/>
    </w:rPr>
  </w:style>
  <w:style w:type="character" w:customStyle="1" w:styleId="BodytextNotBold8">
    <w:name w:val="Body text + Not Bold8"/>
    <w:aliases w:val="Spacing 0 pt112"/>
    <w:basedOn w:val="Bodytext"/>
    <w:rPr>
      <w:rFonts w:ascii="Arial" w:hAnsi="Arial" w:cs="Arial"/>
      <w:b/>
      <w:bCs/>
      <w:spacing w:val="0"/>
      <w:sz w:val="22"/>
      <w:szCs w:val="22"/>
      <w:u w:val="none"/>
    </w:rPr>
  </w:style>
  <w:style w:type="character" w:customStyle="1" w:styleId="Bodytext23">
    <w:name w:val="Body text (23)_"/>
    <w:basedOn w:val="DefaultParagraphFont"/>
    <w:link w:val="Bodytext230"/>
    <w:rPr>
      <w:rFonts w:ascii="Arial" w:hAnsi="Arial" w:cs="Arial"/>
      <w:b/>
      <w:bCs/>
      <w:sz w:val="21"/>
      <w:szCs w:val="21"/>
      <w:u w:val="none"/>
    </w:rPr>
  </w:style>
  <w:style w:type="paragraph" w:customStyle="1" w:styleId="Bodytext230">
    <w:name w:val="Body text (23)"/>
    <w:basedOn w:val="Normal"/>
    <w:link w:val="Bodytext23"/>
    <w:pPr>
      <w:shd w:val="clear" w:color="auto" w:fill="FFFFFF"/>
      <w:spacing w:line="379" w:lineRule="exact"/>
      <w:jc w:val="both"/>
    </w:pPr>
    <w:rPr>
      <w:rFonts w:ascii="Arial" w:hAnsi="Arial" w:cs="Arial"/>
      <w:b/>
      <w:bCs/>
      <w:color w:val="auto"/>
      <w:sz w:val="21"/>
      <w:szCs w:val="21"/>
      <w:lang w:eastAsia="en-US"/>
    </w:rPr>
  </w:style>
  <w:style w:type="character" w:customStyle="1" w:styleId="Headerorfooter3">
    <w:name w:val="Header or footer (3)_"/>
    <w:basedOn w:val="DefaultParagraphFont"/>
    <w:link w:val="Headerorfooter30"/>
    <w:rPr>
      <w:rFonts w:ascii="Microsoft Sans Serif" w:hAnsi="Microsoft Sans Serif" w:cs="Microsoft Sans Serif"/>
      <w:spacing w:val="8"/>
      <w:sz w:val="21"/>
      <w:szCs w:val="21"/>
      <w:u w:val="none"/>
    </w:rPr>
  </w:style>
  <w:style w:type="paragraph" w:customStyle="1" w:styleId="Headerorfooter30">
    <w:name w:val="Header or footer (3)"/>
    <w:basedOn w:val="Normal"/>
    <w:link w:val="Headerorfooter3"/>
    <w:pPr>
      <w:shd w:val="clear" w:color="auto" w:fill="FFFFFF"/>
      <w:spacing w:line="240" w:lineRule="atLeast"/>
    </w:pPr>
    <w:rPr>
      <w:rFonts w:ascii="Microsoft Sans Serif" w:hAnsi="Microsoft Sans Serif" w:cs="Microsoft Sans Serif"/>
      <w:color w:val="auto"/>
      <w:spacing w:val="8"/>
      <w:sz w:val="21"/>
      <w:szCs w:val="21"/>
      <w:lang w:eastAsia="en-US"/>
    </w:rPr>
  </w:style>
  <w:style w:type="character" w:customStyle="1" w:styleId="Bodytext13Spacing1pt">
    <w:name w:val="Body text (13) + Spacing 1 pt"/>
    <w:basedOn w:val="Bodytext13"/>
    <w:rPr>
      <w:rFonts w:ascii="Arial" w:hAnsi="Arial" w:cs="Arial"/>
      <w:i/>
      <w:iCs/>
      <w:spacing w:val="30"/>
      <w:sz w:val="22"/>
      <w:szCs w:val="22"/>
      <w:u w:val="none"/>
    </w:rPr>
  </w:style>
  <w:style w:type="character" w:customStyle="1" w:styleId="Bodytext15Bold">
    <w:name w:val="Body text (15) + Bold"/>
    <w:aliases w:val="Spacing 0 pt111"/>
    <w:basedOn w:val="Bodytext15"/>
    <w:rPr>
      <w:rFonts w:ascii="Arial" w:hAnsi="Arial" w:cs="Arial"/>
      <w:b/>
      <w:bCs/>
      <w:spacing w:val="1"/>
      <w:sz w:val="22"/>
      <w:szCs w:val="22"/>
      <w:u w:val="none"/>
    </w:rPr>
  </w:style>
  <w:style w:type="character" w:customStyle="1" w:styleId="Bodytext15105pt">
    <w:name w:val="Body text (15) + 10.5 pt"/>
    <w:aliases w:val="Spacing 0 pt110"/>
    <w:basedOn w:val="Bodytext15"/>
    <w:rPr>
      <w:rFonts w:ascii="Arial" w:hAnsi="Arial" w:cs="Arial"/>
      <w:spacing w:val="9"/>
      <w:sz w:val="21"/>
      <w:szCs w:val="21"/>
      <w:u w:val="none"/>
    </w:rPr>
  </w:style>
  <w:style w:type="character" w:customStyle="1" w:styleId="Tablecaption6">
    <w:name w:val="Table caption (6)_"/>
    <w:basedOn w:val="DefaultParagraphFont"/>
    <w:link w:val="Tablecaption60"/>
    <w:rPr>
      <w:rFonts w:ascii="Arial" w:hAnsi="Arial" w:cs="Arial"/>
      <w:sz w:val="22"/>
      <w:szCs w:val="22"/>
      <w:u w:val="none"/>
    </w:rPr>
  </w:style>
  <w:style w:type="paragraph" w:customStyle="1" w:styleId="Tablecaption60">
    <w:name w:val="Table caption (6)"/>
    <w:basedOn w:val="Normal"/>
    <w:link w:val="Tablecaption6"/>
    <w:pPr>
      <w:shd w:val="clear" w:color="auto" w:fill="FFFFFF"/>
      <w:spacing w:line="384" w:lineRule="exact"/>
      <w:jc w:val="both"/>
    </w:pPr>
    <w:rPr>
      <w:rFonts w:ascii="Arial" w:hAnsi="Arial" w:cs="Arial"/>
      <w:color w:val="auto"/>
      <w:sz w:val="22"/>
      <w:szCs w:val="22"/>
      <w:lang w:eastAsia="en-US"/>
    </w:rPr>
  </w:style>
  <w:style w:type="character" w:customStyle="1" w:styleId="BodytextSpacing1pt2">
    <w:name w:val="Body text + Spacing 1 pt2"/>
    <w:basedOn w:val="Bodytext"/>
    <w:rPr>
      <w:rFonts w:ascii="Arial" w:hAnsi="Arial" w:cs="Arial"/>
      <w:b/>
      <w:bCs/>
      <w:spacing w:val="25"/>
      <w:sz w:val="22"/>
      <w:szCs w:val="22"/>
      <w:u w:val="none"/>
    </w:rPr>
  </w:style>
  <w:style w:type="character" w:customStyle="1" w:styleId="BodytextSpacing1pt1">
    <w:name w:val="Body text + Spacing 1 pt1"/>
    <w:basedOn w:val="Bodytext"/>
    <w:rPr>
      <w:rFonts w:ascii="Arial" w:hAnsi="Arial" w:cs="Arial"/>
      <w:b/>
      <w:bCs/>
      <w:spacing w:val="25"/>
      <w:sz w:val="22"/>
      <w:szCs w:val="22"/>
      <w:u w:val="none"/>
    </w:rPr>
  </w:style>
  <w:style w:type="character" w:customStyle="1" w:styleId="Bodytext24">
    <w:name w:val="Body text (24)_"/>
    <w:basedOn w:val="DefaultParagraphFont"/>
    <w:link w:val="Bodytext240"/>
    <w:rPr>
      <w:rFonts w:ascii="Arial" w:hAnsi="Arial" w:cs="Arial"/>
      <w:i/>
      <w:iCs/>
      <w:spacing w:val="-3"/>
      <w:sz w:val="22"/>
      <w:szCs w:val="22"/>
      <w:u w:val="none"/>
    </w:rPr>
  </w:style>
  <w:style w:type="paragraph" w:customStyle="1" w:styleId="Bodytext240">
    <w:name w:val="Body text (24)"/>
    <w:basedOn w:val="Normal"/>
    <w:link w:val="Bodytext24"/>
    <w:pPr>
      <w:shd w:val="clear" w:color="auto" w:fill="FFFFFF"/>
      <w:spacing w:line="274" w:lineRule="exact"/>
      <w:jc w:val="both"/>
    </w:pPr>
    <w:rPr>
      <w:rFonts w:ascii="Arial" w:hAnsi="Arial" w:cs="Arial"/>
      <w:i/>
      <w:iCs/>
      <w:color w:val="auto"/>
      <w:spacing w:val="-3"/>
      <w:sz w:val="22"/>
      <w:szCs w:val="22"/>
      <w:lang w:eastAsia="en-US"/>
    </w:rPr>
  </w:style>
  <w:style w:type="character" w:customStyle="1" w:styleId="Bodytext24NotItalic">
    <w:name w:val="Body text (24) + Not Italic"/>
    <w:aliases w:val="Spacing 0 pt109"/>
    <w:basedOn w:val="Bodytext24"/>
    <w:rPr>
      <w:rFonts w:ascii="Arial" w:hAnsi="Arial" w:cs="Arial"/>
      <w:i/>
      <w:iCs/>
      <w:noProof/>
      <w:spacing w:val="0"/>
      <w:sz w:val="22"/>
      <w:szCs w:val="22"/>
      <w:u w:val="none"/>
    </w:rPr>
  </w:style>
  <w:style w:type="character" w:customStyle="1" w:styleId="Bodytext24Bold">
    <w:name w:val="Body text (24) + Bold"/>
    <w:aliases w:val="Not Italic8,Spacing 0 pt108"/>
    <w:basedOn w:val="Bodytext24"/>
    <w:rPr>
      <w:rFonts w:ascii="Arial" w:hAnsi="Arial" w:cs="Arial"/>
      <w:b/>
      <w:bCs/>
      <w:i/>
      <w:iCs/>
      <w:spacing w:val="1"/>
      <w:sz w:val="22"/>
      <w:szCs w:val="22"/>
      <w:u w:val="none"/>
    </w:rPr>
  </w:style>
  <w:style w:type="character" w:customStyle="1" w:styleId="Bodytext10135pt">
    <w:name w:val="Body text (10) + 13.5 pt"/>
    <w:aliases w:val="Spacing 0 pt107"/>
    <w:basedOn w:val="Bodytext10"/>
    <w:rPr>
      <w:rFonts w:ascii="Arial" w:hAnsi="Arial" w:cs="Arial"/>
      <w:b/>
      <w:bCs/>
      <w:spacing w:val="2"/>
      <w:sz w:val="27"/>
      <w:szCs w:val="27"/>
      <w:u w:val="none"/>
    </w:rPr>
  </w:style>
  <w:style w:type="character" w:customStyle="1" w:styleId="HeaderorfooterSpacing0pt">
    <w:name w:val="Header or footer + Spacing 0 pt"/>
    <w:basedOn w:val="Headerorfooter"/>
    <w:rPr>
      <w:rFonts w:ascii="Arial" w:hAnsi="Arial" w:cs="Arial"/>
      <w:b/>
      <w:bCs/>
      <w:spacing w:val="0"/>
      <w:sz w:val="20"/>
      <w:szCs w:val="20"/>
      <w:u w:val="none"/>
    </w:rPr>
  </w:style>
  <w:style w:type="character" w:customStyle="1" w:styleId="Heading3Spacing0pt">
    <w:name w:val="Heading #3 + Spacing 0 pt"/>
    <w:basedOn w:val="Heading3"/>
    <w:rPr>
      <w:rFonts w:ascii="Arial" w:hAnsi="Arial" w:cs="Arial"/>
      <w:b/>
      <w:bCs/>
      <w:spacing w:val="0"/>
      <w:sz w:val="27"/>
      <w:szCs w:val="27"/>
      <w:u w:val="none"/>
    </w:rPr>
  </w:style>
  <w:style w:type="character" w:customStyle="1" w:styleId="Bodytext51">
    <w:name w:val="Body text5"/>
    <w:basedOn w:val="Bodytext"/>
    <w:rPr>
      <w:rFonts w:ascii="Arial" w:hAnsi="Arial" w:cs="Arial"/>
      <w:b/>
      <w:bCs/>
      <w:spacing w:val="1"/>
      <w:sz w:val="22"/>
      <w:szCs w:val="22"/>
      <w:u w:val="none"/>
    </w:rPr>
  </w:style>
  <w:style w:type="character" w:customStyle="1" w:styleId="Headerorfooter3Spacing0pt">
    <w:name w:val="Header or footer (3) + Spacing 0 pt"/>
    <w:basedOn w:val="Headerorfooter3"/>
    <w:rPr>
      <w:rFonts w:ascii="Microsoft Sans Serif" w:hAnsi="Microsoft Sans Serif" w:cs="Microsoft Sans Serif"/>
      <w:spacing w:val="-4"/>
      <w:sz w:val="21"/>
      <w:szCs w:val="21"/>
      <w:u w:val="none"/>
    </w:rPr>
  </w:style>
  <w:style w:type="character" w:customStyle="1" w:styleId="Bodytext11Spacing0pt">
    <w:name w:val="Body text (11) + Spacing 0 pt"/>
    <w:basedOn w:val="Bodytext11"/>
    <w:rPr>
      <w:rFonts w:ascii="Arial" w:hAnsi="Arial" w:cs="Arial"/>
      <w:b/>
      <w:bCs/>
      <w:spacing w:val="1"/>
      <w:sz w:val="22"/>
      <w:szCs w:val="22"/>
      <w:u w:val="none"/>
    </w:rPr>
  </w:style>
  <w:style w:type="character" w:customStyle="1" w:styleId="Bodytext12Spacing0pt">
    <w:name w:val="Body text (12) + Spacing 0 pt"/>
    <w:basedOn w:val="Bodytext12"/>
    <w:rPr>
      <w:rFonts w:ascii="Arial" w:hAnsi="Arial" w:cs="Arial"/>
      <w:b/>
      <w:bCs/>
      <w:spacing w:val="0"/>
      <w:u w:val="none"/>
    </w:rPr>
  </w:style>
  <w:style w:type="character" w:customStyle="1" w:styleId="BodytextNotBold7">
    <w:name w:val="Body text + Not Bold7"/>
    <w:aliases w:val="Spacing 0 pt106"/>
    <w:basedOn w:val="Bodytext"/>
    <w:rPr>
      <w:rFonts w:ascii="Arial" w:hAnsi="Arial" w:cs="Arial"/>
      <w:b/>
      <w:bCs/>
      <w:spacing w:val="1"/>
      <w:sz w:val="22"/>
      <w:szCs w:val="22"/>
      <w:u w:val="none"/>
    </w:rPr>
  </w:style>
  <w:style w:type="character" w:customStyle="1" w:styleId="Bodytext15Spacing0pt">
    <w:name w:val="Body text (15) + Spacing 0 pt"/>
    <w:basedOn w:val="Bodytext15"/>
    <w:rPr>
      <w:rFonts w:ascii="Arial" w:hAnsi="Arial" w:cs="Arial"/>
      <w:sz w:val="22"/>
      <w:szCs w:val="22"/>
      <w:u w:val="none"/>
    </w:rPr>
  </w:style>
  <w:style w:type="character" w:customStyle="1" w:styleId="Heading4Spacing0pt">
    <w:name w:val="Heading #4 + Spacing 0 pt"/>
    <w:basedOn w:val="Heading40"/>
    <w:rPr>
      <w:rFonts w:ascii="Arial" w:hAnsi="Arial" w:cs="Arial"/>
      <w:b/>
      <w:bCs/>
      <w:spacing w:val="1"/>
      <w:sz w:val="22"/>
      <w:szCs w:val="22"/>
      <w:u w:val="none"/>
    </w:rPr>
  </w:style>
  <w:style w:type="character" w:customStyle="1" w:styleId="Bodytext15Bold1">
    <w:name w:val="Body text (15) + Bold1"/>
    <w:aliases w:val="Spacing 0 pt105"/>
    <w:basedOn w:val="Bodytext15"/>
    <w:rPr>
      <w:rFonts w:ascii="Arial" w:hAnsi="Arial" w:cs="Arial"/>
      <w:b/>
      <w:bCs/>
      <w:spacing w:val="1"/>
      <w:sz w:val="22"/>
      <w:szCs w:val="22"/>
      <w:u w:val="none"/>
    </w:rPr>
  </w:style>
  <w:style w:type="character" w:customStyle="1" w:styleId="Heading430">
    <w:name w:val="Heading #4 (3)"/>
    <w:basedOn w:val="Heading43"/>
    <w:rPr>
      <w:rFonts w:ascii="Arial" w:hAnsi="Arial" w:cs="Arial"/>
      <w:b/>
      <w:bCs/>
      <w:spacing w:val="1"/>
      <w:sz w:val="22"/>
      <w:szCs w:val="22"/>
      <w:u w:val="none"/>
    </w:rPr>
  </w:style>
  <w:style w:type="character" w:customStyle="1" w:styleId="Bodytext25">
    <w:name w:val="Body text (2)"/>
    <w:basedOn w:val="Bodytext2"/>
    <w:rPr>
      <w:rFonts w:ascii="Times New Roman" w:hAnsi="Times New Roman" w:cs="Times New Roman"/>
      <w:b/>
      <w:bCs/>
      <w:spacing w:val="5"/>
      <w:u w:val="none"/>
    </w:rPr>
  </w:style>
  <w:style w:type="character" w:customStyle="1" w:styleId="BodytextSmallCaps2">
    <w:name w:val="Body text + Small Caps2"/>
    <w:basedOn w:val="Bodytext"/>
    <w:rPr>
      <w:rFonts w:ascii="Arial" w:hAnsi="Arial" w:cs="Arial"/>
      <w:b/>
      <w:bCs/>
      <w:smallCaps/>
      <w:spacing w:val="1"/>
      <w:sz w:val="22"/>
      <w:szCs w:val="22"/>
      <w:u w:val="none"/>
    </w:rPr>
  </w:style>
  <w:style w:type="character" w:customStyle="1" w:styleId="Bodytext11Spacing0pt3">
    <w:name w:val="Body text (11) + Spacing 0 pt3"/>
    <w:basedOn w:val="Bodytext11"/>
    <w:rPr>
      <w:rFonts w:ascii="Arial" w:hAnsi="Arial" w:cs="Arial"/>
      <w:b/>
      <w:bCs/>
      <w:spacing w:val="1"/>
      <w:sz w:val="22"/>
      <w:szCs w:val="22"/>
      <w:u w:val="single"/>
    </w:rPr>
  </w:style>
  <w:style w:type="character" w:customStyle="1" w:styleId="Bodytext13Bold1">
    <w:name w:val="Body text (13) + Bold1"/>
    <w:aliases w:val="Not Italic7,Spacing 0 pt104"/>
    <w:basedOn w:val="Bodytext13"/>
    <w:rPr>
      <w:rFonts w:ascii="Arial" w:hAnsi="Arial" w:cs="Arial"/>
      <w:b/>
      <w:bCs/>
      <w:i/>
      <w:iCs/>
      <w:spacing w:val="1"/>
      <w:sz w:val="22"/>
      <w:szCs w:val="22"/>
      <w:u w:val="none"/>
    </w:rPr>
  </w:style>
  <w:style w:type="character" w:customStyle="1" w:styleId="Bodytext26">
    <w:name w:val="Body text (26)_"/>
    <w:basedOn w:val="DefaultParagraphFont"/>
    <w:link w:val="Bodytext260"/>
    <w:rPr>
      <w:rFonts w:ascii="Arial" w:hAnsi="Arial" w:cs="Arial"/>
      <w:i/>
      <w:iCs/>
      <w:spacing w:val="-4"/>
      <w:u w:val="none"/>
    </w:rPr>
  </w:style>
  <w:style w:type="paragraph" w:customStyle="1" w:styleId="Bodytext260">
    <w:name w:val="Body text (26)"/>
    <w:basedOn w:val="Normal"/>
    <w:link w:val="Bodytext26"/>
    <w:pPr>
      <w:shd w:val="clear" w:color="auto" w:fill="FFFFFF"/>
      <w:spacing w:before="240" w:line="302" w:lineRule="exact"/>
      <w:jc w:val="both"/>
    </w:pPr>
    <w:rPr>
      <w:rFonts w:ascii="Arial" w:hAnsi="Arial" w:cs="Arial"/>
      <w:i/>
      <w:iCs/>
      <w:color w:val="auto"/>
      <w:spacing w:val="-4"/>
      <w:lang w:eastAsia="en-US"/>
    </w:rPr>
  </w:style>
  <w:style w:type="character" w:customStyle="1" w:styleId="Bodytext26NotItalic">
    <w:name w:val="Body text (26) + Not Italic"/>
    <w:aliases w:val="Spacing 0 pt103"/>
    <w:basedOn w:val="Bodytext26"/>
    <w:rPr>
      <w:rFonts w:ascii="Arial" w:hAnsi="Arial" w:cs="Arial"/>
      <w:i/>
      <w:iCs/>
      <w:noProof/>
      <w:spacing w:val="0"/>
      <w:u w:val="none"/>
    </w:rPr>
  </w:style>
  <w:style w:type="character" w:customStyle="1" w:styleId="Tablecaption6Spacing0pt">
    <w:name w:val="Table caption (6) + Spacing 0 pt"/>
    <w:basedOn w:val="Tablecaption6"/>
    <w:rPr>
      <w:rFonts w:ascii="Arial" w:hAnsi="Arial" w:cs="Arial"/>
      <w:sz w:val="22"/>
      <w:szCs w:val="22"/>
      <w:u w:val="none"/>
    </w:rPr>
  </w:style>
  <w:style w:type="character" w:customStyle="1" w:styleId="Tablecaption6Bold">
    <w:name w:val="Table caption (6) + Bold"/>
    <w:aliases w:val="Spacing 0 pt102"/>
    <w:basedOn w:val="Tablecaption6"/>
    <w:rPr>
      <w:rFonts w:ascii="Arial" w:hAnsi="Arial" w:cs="Arial"/>
      <w:b/>
      <w:bCs/>
      <w:spacing w:val="1"/>
      <w:sz w:val="22"/>
      <w:szCs w:val="22"/>
      <w:u w:val="none"/>
    </w:rPr>
  </w:style>
  <w:style w:type="character" w:customStyle="1" w:styleId="Bodytext41">
    <w:name w:val="Body text4"/>
    <w:basedOn w:val="Bodytext"/>
    <w:rPr>
      <w:rFonts w:ascii="Arial" w:hAnsi="Arial" w:cs="Arial"/>
      <w:b/>
      <w:bCs/>
      <w:spacing w:val="1"/>
      <w:sz w:val="22"/>
      <w:szCs w:val="22"/>
      <w:u w:val="none"/>
    </w:rPr>
  </w:style>
  <w:style w:type="character" w:customStyle="1" w:styleId="Bodytext27">
    <w:name w:val="Body text (27)_"/>
    <w:basedOn w:val="DefaultParagraphFont"/>
    <w:link w:val="Bodytext270"/>
    <w:rPr>
      <w:rFonts w:ascii="Arial" w:hAnsi="Arial" w:cs="Arial"/>
      <w:spacing w:val="5"/>
      <w:u w:val="none"/>
    </w:rPr>
  </w:style>
  <w:style w:type="paragraph" w:customStyle="1" w:styleId="Bodytext270">
    <w:name w:val="Body text (27)"/>
    <w:basedOn w:val="Normal"/>
    <w:link w:val="Bodytext27"/>
    <w:pPr>
      <w:shd w:val="clear" w:color="auto" w:fill="FFFFFF"/>
      <w:spacing w:after="60" w:line="312" w:lineRule="exact"/>
      <w:jc w:val="both"/>
    </w:pPr>
    <w:rPr>
      <w:rFonts w:ascii="Arial" w:hAnsi="Arial" w:cs="Arial"/>
      <w:color w:val="auto"/>
      <w:spacing w:val="5"/>
      <w:lang w:eastAsia="en-US"/>
    </w:rPr>
  </w:style>
  <w:style w:type="character" w:customStyle="1" w:styleId="BodytextSpacing0pt2">
    <w:name w:val="Body text + Spacing 0 pt2"/>
    <w:basedOn w:val="Bodytext"/>
    <w:rPr>
      <w:rFonts w:ascii="Arial" w:hAnsi="Arial" w:cs="Arial"/>
      <w:b/>
      <w:bCs/>
      <w:noProof/>
      <w:spacing w:val="0"/>
      <w:sz w:val="22"/>
      <w:szCs w:val="22"/>
      <w:u w:val="none"/>
    </w:rPr>
  </w:style>
  <w:style w:type="character" w:customStyle="1" w:styleId="Bodytext125pt1">
    <w:name w:val="Body text + 12.5 pt1"/>
    <w:aliases w:val="Not Bold37,Spacing 0 pt101"/>
    <w:basedOn w:val="Bodytext"/>
    <w:rPr>
      <w:rFonts w:ascii="Arial" w:hAnsi="Arial" w:cs="Arial"/>
      <w:b/>
      <w:bCs/>
      <w:spacing w:val="-16"/>
      <w:sz w:val="25"/>
      <w:szCs w:val="25"/>
      <w:u w:val="none"/>
    </w:rPr>
  </w:style>
  <w:style w:type="character" w:customStyle="1" w:styleId="Bodytext9Spacing0pt">
    <w:name w:val="Body text (9) + Spacing 0 pt"/>
    <w:basedOn w:val="Bodytext9"/>
    <w:rPr>
      <w:rFonts w:ascii="Arial" w:hAnsi="Arial" w:cs="Arial"/>
      <w:b/>
      <w:bCs/>
      <w:spacing w:val="0"/>
      <w:sz w:val="27"/>
      <w:szCs w:val="27"/>
      <w:u w:val="none"/>
    </w:rPr>
  </w:style>
  <w:style w:type="character" w:customStyle="1" w:styleId="Bodytext10Spacing0pt">
    <w:name w:val="Body text (10) + Spacing 0 pt"/>
    <w:basedOn w:val="Bodytext10"/>
    <w:rPr>
      <w:rFonts w:ascii="Arial" w:hAnsi="Arial" w:cs="Arial"/>
      <w:b/>
      <w:bCs/>
      <w:spacing w:val="-5"/>
      <w:sz w:val="32"/>
      <w:szCs w:val="32"/>
      <w:u w:val="none"/>
    </w:rPr>
  </w:style>
  <w:style w:type="character" w:customStyle="1" w:styleId="Bodytext28">
    <w:name w:val="Body text (28)_"/>
    <w:basedOn w:val="DefaultParagraphFont"/>
    <w:link w:val="Bodytext280"/>
    <w:rPr>
      <w:rFonts w:ascii="Arial" w:hAnsi="Arial" w:cs="Arial"/>
      <w:noProof/>
      <w:sz w:val="10"/>
      <w:szCs w:val="10"/>
      <w:u w:val="none"/>
    </w:rPr>
  </w:style>
  <w:style w:type="paragraph" w:customStyle="1" w:styleId="Bodytext280">
    <w:name w:val="Body text (28)"/>
    <w:basedOn w:val="Normal"/>
    <w:link w:val="Bodytext28"/>
    <w:pPr>
      <w:shd w:val="clear" w:color="auto" w:fill="FFFFFF"/>
      <w:spacing w:after="120" w:line="240" w:lineRule="atLeast"/>
    </w:pPr>
    <w:rPr>
      <w:rFonts w:ascii="Arial" w:hAnsi="Arial" w:cs="Arial"/>
      <w:noProof/>
      <w:color w:val="auto"/>
      <w:sz w:val="10"/>
      <w:szCs w:val="10"/>
      <w:lang w:eastAsia="en-US"/>
    </w:rPr>
  </w:style>
  <w:style w:type="character" w:customStyle="1" w:styleId="Headerorfooter4">
    <w:name w:val="Header or footer (4)_"/>
    <w:basedOn w:val="DefaultParagraphFont"/>
    <w:link w:val="Headerorfooter40"/>
    <w:rPr>
      <w:rFonts w:ascii="Arial" w:hAnsi="Arial" w:cs="Arial"/>
      <w:spacing w:val="10"/>
      <w:sz w:val="25"/>
      <w:szCs w:val="25"/>
      <w:u w:val="none"/>
    </w:rPr>
  </w:style>
  <w:style w:type="paragraph" w:customStyle="1" w:styleId="Headerorfooter40">
    <w:name w:val="Header or footer (4)"/>
    <w:basedOn w:val="Normal"/>
    <w:link w:val="Headerorfooter4"/>
    <w:pPr>
      <w:shd w:val="clear" w:color="auto" w:fill="FFFFFF"/>
      <w:spacing w:line="240" w:lineRule="atLeast"/>
    </w:pPr>
    <w:rPr>
      <w:rFonts w:ascii="Arial" w:hAnsi="Arial" w:cs="Arial"/>
      <w:color w:val="auto"/>
      <w:spacing w:val="10"/>
      <w:sz w:val="25"/>
      <w:szCs w:val="25"/>
      <w:lang w:eastAsia="en-US"/>
    </w:rPr>
  </w:style>
  <w:style w:type="character" w:customStyle="1" w:styleId="Bodytext29">
    <w:name w:val="Body text (29)_"/>
    <w:basedOn w:val="DefaultParagraphFont"/>
    <w:link w:val="Bodytext290"/>
    <w:rPr>
      <w:rFonts w:ascii="Times New Roman" w:hAnsi="Times New Roman" w:cs="Times New Roman"/>
      <w:sz w:val="8"/>
      <w:szCs w:val="8"/>
      <w:u w:val="none"/>
    </w:rPr>
  </w:style>
  <w:style w:type="paragraph" w:customStyle="1" w:styleId="Bodytext290">
    <w:name w:val="Body text (29)"/>
    <w:basedOn w:val="Normal"/>
    <w:link w:val="Bodytext29"/>
    <w:pPr>
      <w:shd w:val="clear" w:color="auto" w:fill="FFFFFF"/>
      <w:spacing w:after="120" w:line="240" w:lineRule="atLeast"/>
      <w:jc w:val="both"/>
    </w:pPr>
    <w:rPr>
      <w:rFonts w:ascii="Times New Roman" w:hAnsi="Times New Roman" w:cs="Times New Roman"/>
      <w:color w:val="auto"/>
      <w:sz w:val="8"/>
      <w:szCs w:val="8"/>
      <w:lang w:eastAsia="en-US"/>
    </w:rPr>
  </w:style>
  <w:style w:type="character" w:customStyle="1" w:styleId="Bodytext300">
    <w:name w:val="Body text (30)_"/>
    <w:basedOn w:val="DefaultParagraphFont"/>
    <w:link w:val="Bodytext301"/>
    <w:rPr>
      <w:rFonts w:ascii="Times New Roman" w:hAnsi="Times New Roman" w:cs="Times New Roman"/>
      <w:i/>
      <w:iCs/>
      <w:spacing w:val="294"/>
      <w:sz w:val="8"/>
      <w:szCs w:val="8"/>
      <w:u w:val="none"/>
    </w:rPr>
  </w:style>
  <w:style w:type="paragraph" w:customStyle="1" w:styleId="Bodytext301">
    <w:name w:val="Body text (30)"/>
    <w:basedOn w:val="Normal"/>
    <w:link w:val="Bodytext300"/>
    <w:pPr>
      <w:shd w:val="clear" w:color="auto" w:fill="FFFFFF"/>
      <w:spacing w:after="120" w:line="240" w:lineRule="atLeast"/>
      <w:jc w:val="both"/>
    </w:pPr>
    <w:rPr>
      <w:rFonts w:ascii="Times New Roman" w:hAnsi="Times New Roman" w:cs="Times New Roman"/>
      <w:i/>
      <w:iCs/>
      <w:color w:val="auto"/>
      <w:spacing w:val="294"/>
      <w:sz w:val="8"/>
      <w:szCs w:val="8"/>
      <w:lang w:eastAsia="en-US"/>
    </w:rPr>
  </w:style>
  <w:style w:type="character" w:customStyle="1" w:styleId="Heading44Spacing0pt">
    <w:name w:val="Heading #4 (4) + Spacing 0 pt"/>
    <w:basedOn w:val="Heading44"/>
    <w:rPr>
      <w:rFonts w:ascii="Arial" w:hAnsi="Arial" w:cs="Arial"/>
      <w:b/>
      <w:bCs/>
      <w:spacing w:val="-2"/>
      <w:u w:val="none"/>
    </w:rPr>
  </w:style>
  <w:style w:type="character" w:customStyle="1" w:styleId="Headerorfooter2Spacing1pt">
    <w:name w:val="Header or footer (2) + Spacing 1 pt"/>
    <w:basedOn w:val="Headerorfooter2"/>
    <w:rPr>
      <w:rFonts w:ascii="Times New Roman" w:hAnsi="Times New Roman" w:cs="Times New Roman"/>
      <w:b/>
      <w:bCs/>
      <w:spacing w:val="22"/>
      <w:u w:val="none"/>
    </w:rPr>
  </w:style>
  <w:style w:type="character" w:customStyle="1" w:styleId="Tablecaption31">
    <w:name w:val="Table caption3"/>
    <w:basedOn w:val="Tablecaption"/>
    <w:rPr>
      <w:rFonts w:ascii="Arial" w:hAnsi="Arial" w:cs="Arial"/>
      <w:b/>
      <w:bCs/>
      <w:spacing w:val="1"/>
      <w:sz w:val="22"/>
      <w:szCs w:val="22"/>
      <w:u w:val="single"/>
    </w:rPr>
  </w:style>
  <w:style w:type="character" w:customStyle="1" w:styleId="Tablecaption22">
    <w:name w:val="Table caption2"/>
    <w:basedOn w:val="Tablecaption"/>
    <w:rPr>
      <w:rFonts w:ascii="Arial" w:hAnsi="Arial" w:cs="Arial"/>
      <w:b/>
      <w:bCs/>
      <w:spacing w:val="1"/>
      <w:sz w:val="22"/>
      <w:szCs w:val="22"/>
      <w:u w:val="none"/>
    </w:rPr>
  </w:style>
  <w:style w:type="character" w:customStyle="1" w:styleId="Bodytext31">
    <w:name w:val="Body text (31)_"/>
    <w:basedOn w:val="DefaultParagraphFont"/>
    <w:link w:val="Bodytext310"/>
    <w:rPr>
      <w:rFonts w:ascii="Arial" w:hAnsi="Arial" w:cs="Arial"/>
      <w:i/>
      <w:iCs/>
      <w:spacing w:val="-4"/>
      <w:u w:val="none"/>
    </w:rPr>
  </w:style>
  <w:style w:type="paragraph" w:customStyle="1" w:styleId="Bodytext310">
    <w:name w:val="Body text (31)"/>
    <w:basedOn w:val="Normal"/>
    <w:link w:val="Bodytext31"/>
    <w:pPr>
      <w:shd w:val="clear" w:color="auto" w:fill="FFFFFF"/>
      <w:spacing w:line="307" w:lineRule="exact"/>
      <w:jc w:val="both"/>
    </w:pPr>
    <w:rPr>
      <w:rFonts w:ascii="Arial" w:hAnsi="Arial" w:cs="Arial"/>
      <w:i/>
      <w:iCs/>
      <w:color w:val="auto"/>
      <w:spacing w:val="-4"/>
      <w:lang w:eastAsia="en-US"/>
    </w:rPr>
  </w:style>
  <w:style w:type="character" w:customStyle="1" w:styleId="Bodytext31NotItalic">
    <w:name w:val="Body text (31) + Not Italic"/>
    <w:aliases w:val="Spacing 0 pt100"/>
    <w:basedOn w:val="Bodytext31"/>
    <w:rPr>
      <w:rFonts w:ascii="Arial" w:hAnsi="Arial" w:cs="Arial"/>
      <w:i/>
      <w:iCs/>
      <w:noProof/>
      <w:spacing w:val="0"/>
      <w:u w:val="none"/>
    </w:rPr>
  </w:style>
  <w:style w:type="character" w:customStyle="1" w:styleId="Tablecaption7">
    <w:name w:val="Table caption (7)_"/>
    <w:basedOn w:val="DefaultParagraphFont"/>
    <w:link w:val="Tablecaption70"/>
    <w:rPr>
      <w:rFonts w:ascii="Times New Roman" w:hAnsi="Times New Roman" w:cs="Times New Roman"/>
      <w:b/>
      <w:bCs/>
      <w:spacing w:val="-4"/>
      <w:sz w:val="21"/>
      <w:szCs w:val="21"/>
      <w:u w:val="none"/>
    </w:rPr>
  </w:style>
  <w:style w:type="paragraph" w:customStyle="1" w:styleId="Tablecaption70">
    <w:name w:val="Table caption (7)"/>
    <w:basedOn w:val="Normal"/>
    <w:link w:val="Tablecaption7"/>
    <w:pPr>
      <w:shd w:val="clear" w:color="auto" w:fill="FFFFFF"/>
      <w:spacing w:line="264" w:lineRule="exact"/>
      <w:jc w:val="both"/>
    </w:pPr>
    <w:rPr>
      <w:rFonts w:ascii="Times New Roman" w:hAnsi="Times New Roman" w:cs="Times New Roman"/>
      <w:b/>
      <w:bCs/>
      <w:color w:val="auto"/>
      <w:spacing w:val="-4"/>
      <w:sz w:val="21"/>
      <w:szCs w:val="21"/>
      <w:lang w:eastAsia="en-US"/>
    </w:rPr>
  </w:style>
  <w:style w:type="character" w:customStyle="1" w:styleId="Tablecaption7Spacing0pt">
    <w:name w:val="Table caption (7) + Spacing 0 pt"/>
    <w:basedOn w:val="Tablecaption7"/>
    <w:rPr>
      <w:rFonts w:ascii="Times New Roman" w:hAnsi="Times New Roman" w:cs="Times New Roman"/>
      <w:b/>
      <w:bCs/>
      <w:spacing w:val="2"/>
      <w:sz w:val="21"/>
      <w:szCs w:val="21"/>
      <w:u w:val="none"/>
    </w:rPr>
  </w:style>
  <w:style w:type="character" w:customStyle="1" w:styleId="Tablecaption7NotBold">
    <w:name w:val="Table caption (7) + Not Bold"/>
    <w:aliases w:val="Spacing 0 pt99"/>
    <w:basedOn w:val="Tablecaption7"/>
    <w:rPr>
      <w:rFonts w:ascii="Times New Roman" w:hAnsi="Times New Roman" w:cs="Times New Roman"/>
      <w:b/>
      <w:bCs/>
      <w:spacing w:val="1"/>
      <w:sz w:val="21"/>
      <w:szCs w:val="21"/>
      <w:u w:val="none"/>
    </w:rPr>
  </w:style>
  <w:style w:type="character" w:customStyle="1" w:styleId="Bodytext32">
    <w:name w:val="Body text (32)_"/>
    <w:basedOn w:val="DefaultParagraphFont"/>
    <w:link w:val="Bodytext320"/>
    <w:rPr>
      <w:rFonts w:ascii="Arial" w:hAnsi="Arial" w:cs="Arial"/>
      <w:b/>
      <w:bCs/>
      <w:sz w:val="20"/>
      <w:szCs w:val="20"/>
      <w:u w:val="none"/>
    </w:rPr>
  </w:style>
  <w:style w:type="paragraph" w:customStyle="1" w:styleId="Bodytext320">
    <w:name w:val="Body text (32)"/>
    <w:basedOn w:val="Normal"/>
    <w:link w:val="Bodytext32"/>
    <w:pPr>
      <w:shd w:val="clear" w:color="auto" w:fill="FFFFFF"/>
      <w:spacing w:before="60" w:after="540" w:line="240" w:lineRule="atLeast"/>
      <w:jc w:val="both"/>
    </w:pPr>
    <w:rPr>
      <w:rFonts w:ascii="Arial" w:hAnsi="Arial" w:cs="Arial"/>
      <w:b/>
      <w:bCs/>
      <w:color w:val="auto"/>
      <w:spacing w:val="-1"/>
      <w:sz w:val="20"/>
      <w:szCs w:val="20"/>
      <w:lang w:eastAsia="en-US"/>
    </w:rPr>
  </w:style>
  <w:style w:type="character" w:customStyle="1" w:styleId="Bodytext33">
    <w:name w:val="Body text (33)_"/>
    <w:basedOn w:val="DefaultParagraphFont"/>
    <w:link w:val="Bodytext330"/>
    <w:rPr>
      <w:rFonts w:ascii="Arial" w:hAnsi="Arial" w:cs="Arial"/>
      <w:b/>
      <w:bCs/>
      <w:sz w:val="20"/>
      <w:szCs w:val="20"/>
      <w:u w:val="none"/>
    </w:rPr>
  </w:style>
  <w:style w:type="paragraph" w:customStyle="1" w:styleId="Bodytext330">
    <w:name w:val="Body text (33)"/>
    <w:basedOn w:val="Normal"/>
    <w:link w:val="Bodytext33"/>
    <w:pPr>
      <w:shd w:val="clear" w:color="auto" w:fill="FFFFFF"/>
      <w:spacing w:before="120" w:after="180" w:line="240" w:lineRule="atLeast"/>
      <w:jc w:val="both"/>
    </w:pPr>
    <w:rPr>
      <w:rFonts w:ascii="Arial" w:hAnsi="Arial" w:cs="Arial"/>
      <w:b/>
      <w:bCs/>
      <w:color w:val="auto"/>
      <w:spacing w:val="-1"/>
      <w:sz w:val="20"/>
      <w:szCs w:val="20"/>
      <w:lang w:eastAsia="en-US"/>
    </w:rPr>
  </w:style>
  <w:style w:type="character" w:customStyle="1" w:styleId="Bodytext34">
    <w:name w:val="Body text (34)_"/>
    <w:basedOn w:val="DefaultParagraphFont"/>
    <w:link w:val="Bodytext340"/>
    <w:rPr>
      <w:rFonts w:ascii="Arial" w:hAnsi="Arial" w:cs="Arial"/>
      <w:b/>
      <w:bCs/>
      <w:sz w:val="20"/>
      <w:szCs w:val="20"/>
      <w:u w:val="none"/>
    </w:rPr>
  </w:style>
  <w:style w:type="paragraph" w:customStyle="1" w:styleId="Bodytext340">
    <w:name w:val="Body text (34)"/>
    <w:basedOn w:val="Normal"/>
    <w:link w:val="Bodytext34"/>
    <w:pPr>
      <w:shd w:val="clear" w:color="auto" w:fill="FFFFFF"/>
      <w:spacing w:before="120" w:after="120" w:line="240" w:lineRule="atLeast"/>
      <w:jc w:val="both"/>
    </w:pPr>
    <w:rPr>
      <w:rFonts w:ascii="Arial" w:hAnsi="Arial" w:cs="Arial"/>
      <w:b/>
      <w:bCs/>
      <w:color w:val="auto"/>
      <w:spacing w:val="-1"/>
      <w:sz w:val="20"/>
      <w:szCs w:val="20"/>
      <w:lang w:eastAsia="en-US"/>
    </w:rPr>
  </w:style>
  <w:style w:type="character" w:customStyle="1" w:styleId="Tablecaption8">
    <w:name w:val="Table caption (8)_"/>
    <w:basedOn w:val="DefaultParagraphFont"/>
    <w:link w:val="Tablecaption80"/>
    <w:rPr>
      <w:rFonts w:ascii="Arial" w:hAnsi="Arial" w:cs="Arial"/>
      <w:b/>
      <w:bCs/>
      <w:sz w:val="20"/>
      <w:szCs w:val="20"/>
      <w:u w:val="none"/>
    </w:rPr>
  </w:style>
  <w:style w:type="paragraph" w:customStyle="1" w:styleId="Tablecaption80">
    <w:name w:val="Table caption (8)"/>
    <w:basedOn w:val="Normal"/>
    <w:link w:val="Tablecaption8"/>
    <w:pPr>
      <w:shd w:val="clear" w:color="auto" w:fill="FFFFFF"/>
      <w:spacing w:line="240" w:lineRule="atLeast"/>
    </w:pPr>
    <w:rPr>
      <w:rFonts w:ascii="Arial" w:hAnsi="Arial" w:cs="Arial"/>
      <w:b/>
      <w:bCs/>
      <w:color w:val="auto"/>
      <w:spacing w:val="-1"/>
      <w:sz w:val="20"/>
      <w:szCs w:val="20"/>
      <w:lang w:eastAsia="en-US"/>
    </w:rPr>
  </w:style>
  <w:style w:type="character" w:customStyle="1" w:styleId="Tablecaption9">
    <w:name w:val="Table caption (9)_"/>
    <w:basedOn w:val="DefaultParagraphFont"/>
    <w:link w:val="Tablecaption90"/>
    <w:rPr>
      <w:rFonts w:ascii="Arial" w:hAnsi="Arial" w:cs="Arial"/>
      <w:b/>
      <w:bCs/>
      <w:sz w:val="20"/>
      <w:szCs w:val="20"/>
      <w:u w:val="none"/>
    </w:rPr>
  </w:style>
  <w:style w:type="paragraph" w:customStyle="1" w:styleId="Tablecaption90">
    <w:name w:val="Table caption (9)"/>
    <w:basedOn w:val="Normal"/>
    <w:link w:val="Tablecaption9"/>
    <w:pPr>
      <w:shd w:val="clear" w:color="auto" w:fill="FFFFFF"/>
      <w:spacing w:line="240" w:lineRule="atLeast"/>
    </w:pPr>
    <w:rPr>
      <w:rFonts w:ascii="Arial" w:hAnsi="Arial" w:cs="Arial"/>
      <w:b/>
      <w:bCs/>
      <w:color w:val="auto"/>
      <w:spacing w:val="-1"/>
      <w:sz w:val="20"/>
      <w:szCs w:val="20"/>
      <w:lang w:eastAsia="en-US"/>
    </w:rPr>
  </w:style>
  <w:style w:type="character" w:customStyle="1" w:styleId="Bodytext13Spacing1pt3">
    <w:name w:val="Body text (13) + Spacing 1 pt3"/>
    <w:basedOn w:val="Bodytext13"/>
    <w:rPr>
      <w:rFonts w:ascii="Arial" w:hAnsi="Arial" w:cs="Arial"/>
      <w:i/>
      <w:iCs/>
      <w:spacing w:val="25"/>
      <w:sz w:val="22"/>
      <w:szCs w:val="22"/>
      <w:u w:val="none"/>
    </w:rPr>
  </w:style>
  <w:style w:type="character" w:customStyle="1" w:styleId="Bodytext35">
    <w:name w:val="Body text (35)_"/>
    <w:basedOn w:val="DefaultParagraphFont"/>
    <w:link w:val="Bodytext350"/>
    <w:rPr>
      <w:rFonts w:ascii="Times New Roman" w:hAnsi="Times New Roman" w:cs="Times New Roman"/>
      <w:spacing w:val="37"/>
      <w:sz w:val="20"/>
      <w:szCs w:val="20"/>
      <w:u w:val="none"/>
    </w:rPr>
  </w:style>
  <w:style w:type="paragraph" w:customStyle="1" w:styleId="Bodytext350">
    <w:name w:val="Body text (35)"/>
    <w:basedOn w:val="Normal"/>
    <w:link w:val="Bodytext35"/>
    <w:pPr>
      <w:shd w:val="clear" w:color="auto" w:fill="FFFFFF"/>
      <w:spacing w:after="120" w:line="240" w:lineRule="atLeast"/>
      <w:jc w:val="both"/>
    </w:pPr>
    <w:rPr>
      <w:rFonts w:ascii="Times New Roman" w:hAnsi="Times New Roman" w:cs="Times New Roman"/>
      <w:color w:val="auto"/>
      <w:spacing w:val="37"/>
      <w:sz w:val="20"/>
      <w:szCs w:val="20"/>
      <w:lang w:eastAsia="en-US"/>
    </w:rPr>
  </w:style>
  <w:style w:type="character" w:customStyle="1" w:styleId="Bodytext36">
    <w:name w:val="Body text (36)_"/>
    <w:basedOn w:val="DefaultParagraphFont"/>
    <w:link w:val="Bodytext360"/>
    <w:rPr>
      <w:rFonts w:ascii="Arial" w:hAnsi="Arial" w:cs="Arial"/>
      <w:spacing w:val="5"/>
      <w:sz w:val="14"/>
      <w:szCs w:val="14"/>
      <w:u w:val="none"/>
    </w:rPr>
  </w:style>
  <w:style w:type="paragraph" w:customStyle="1" w:styleId="Bodytext360">
    <w:name w:val="Body text (36)"/>
    <w:basedOn w:val="Normal"/>
    <w:link w:val="Bodytext36"/>
    <w:pPr>
      <w:shd w:val="clear" w:color="auto" w:fill="FFFFFF"/>
      <w:spacing w:line="317" w:lineRule="exact"/>
      <w:jc w:val="both"/>
    </w:pPr>
    <w:rPr>
      <w:rFonts w:ascii="Arial" w:hAnsi="Arial" w:cs="Arial"/>
      <w:color w:val="auto"/>
      <w:spacing w:val="5"/>
      <w:sz w:val="14"/>
      <w:szCs w:val="14"/>
      <w:lang w:eastAsia="en-US"/>
    </w:rPr>
  </w:style>
  <w:style w:type="character" w:customStyle="1" w:styleId="Bodytext2311pt">
    <w:name w:val="Body text (23) + 11 pt"/>
    <w:aliases w:val="Spacing 0 pt98"/>
    <w:basedOn w:val="Bodytext23"/>
    <w:rPr>
      <w:rFonts w:ascii="Arial" w:hAnsi="Arial" w:cs="Arial"/>
      <w:b/>
      <w:bCs/>
      <w:spacing w:val="1"/>
      <w:sz w:val="22"/>
      <w:szCs w:val="22"/>
      <w:u w:val="none"/>
    </w:rPr>
  </w:style>
  <w:style w:type="character" w:customStyle="1" w:styleId="Bodytext9TimesNewRoman">
    <w:name w:val="Body text (9) + Times New Roman"/>
    <w:aliases w:val="4 pt2,Not Bold36,Spacing 0 pt97"/>
    <w:basedOn w:val="Bodytext9"/>
    <w:rPr>
      <w:rFonts w:ascii="Times New Roman" w:hAnsi="Times New Roman" w:cs="Times New Roman"/>
      <w:b/>
      <w:bCs/>
      <w:spacing w:val="0"/>
      <w:sz w:val="8"/>
      <w:szCs w:val="8"/>
      <w:u w:val="none"/>
    </w:rPr>
  </w:style>
  <w:style w:type="character" w:customStyle="1" w:styleId="Bodytext37">
    <w:name w:val="Body text (37)_"/>
    <w:basedOn w:val="DefaultParagraphFont"/>
    <w:link w:val="Bodytext370"/>
    <w:rPr>
      <w:rFonts w:ascii="Arial" w:hAnsi="Arial" w:cs="Arial"/>
      <w:noProof/>
      <w:sz w:val="9"/>
      <w:szCs w:val="9"/>
      <w:u w:val="none"/>
    </w:rPr>
  </w:style>
  <w:style w:type="paragraph" w:customStyle="1" w:styleId="Bodytext370">
    <w:name w:val="Body text (37)"/>
    <w:basedOn w:val="Normal"/>
    <w:link w:val="Bodytext37"/>
    <w:pPr>
      <w:shd w:val="clear" w:color="auto" w:fill="FFFFFF"/>
      <w:spacing w:after="60" w:line="240" w:lineRule="atLeast"/>
    </w:pPr>
    <w:rPr>
      <w:rFonts w:ascii="Arial" w:hAnsi="Arial" w:cs="Arial"/>
      <w:noProof/>
      <w:color w:val="auto"/>
      <w:sz w:val="9"/>
      <w:szCs w:val="9"/>
      <w:lang w:eastAsia="en-US"/>
    </w:rPr>
  </w:style>
  <w:style w:type="character" w:customStyle="1" w:styleId="Bodytext19Spacing0pt">
    <w:name w:val="Body text (19) + Spacing 0 pt"/>
    <w:basedOn w:val="Bodytext19"/>
    <w:rPr>
      <w:rFonts w:ascii="Arial" w:hAnsi="Arial" w:cs="Arial"/>
      <w:b/>
      <w:bCs/>
      <w:spacing w:val="0"/>
      <w:sz w:val="21"/>
      <w:szCs w:val="21"/>
      <w:u w:val="none"/>
    </w:rPr>
  </w:style>
  <w:style w:type="character" w:customStyle="1" w:styleId="Bodytext9SmallCaps">
    <w:name w:val="Body text (9) + Small Caps"/>
    <w:aliases w:val="Spacing 0 pt96"/>
    <w:basedOn w:val="Bodytext9"/>
    <w:rPr>
      <w:rFonts w:ascii="Arial" w:hAnsi="Arial" w:cs="Arial"/>
      <w:b/>
      <w:bCs/>
      <w:smallCaps/>
      <w:spacing w:val="0"/>
      <w:sz w:val="27"/>
      <w:szCs w:val="27"/>
      <w:u w:val="none"/>
    </w:rPr>
  </w:style>
  <w:style w:type="character" w:customStyle="1" w:styleId="Bodytext38">
    <w:name w:val="Body text (38)_"/>
    <w:basedOn w:val="DefaultParagraphFont"/>
    <w:link w:val="Bodytext380"/>
    <w:rPr>
      <w:rFonts w:ascii="Arial" w:hAnsi="Arial" w:cs="Arial"/>
      <w:b/>
      <w:bCs/>
      <w:spacing w:val="4"/>
      <w:sz w:val="27"/>
      <w:szCs w:val="27"/>
      <w:u w:val="none"/>
    </w:rPr>
  </w:style>
  <w:style w:type="paragraph" w:customStyle="1" w:styleId="Bodytext380">
    <w:name w:val="Body text (38)"/>
    <w:basedOn w:val="Normal"/>
    <w:link w:val="Bodytext38"/>
    <w:pPr>
      <w:shd w:val="clear" w:color="auto" w:fill="FFFFFF"/>
      <w:spacing w:after="120" w:line="240" w:lineRule="atLeast"/>
    </w:pPr>
    <w:rPr>
      <w:rFonts w:ascii="Arial" w:hAnsi="Arial" w:cs="Arial"/>
      <w:b/>
      <w:bCs/>
      <w:color w:val="auto"/>
      <w:spacing w:val="4"/>
      <w:sz w:val="27"/>
      <w:szCs w:val="27"/>
      <w:lang w:eastAsia="en-US"/>
    </w:rPr>
  </w:style>
  <w:style w:type="character" w:customStyle="1" w:styleId="Bodytext38SmallCaps">
    <w:name w:val="Body text (38) + Small Caps"/>
    <w:basedOn w:val="Bodytext38"/>
    <w:rPr>
      <w:rFonts w:ascii="Arial" w:hAnsi="Arial" w:cs="Arial"/>
      <w:b/>
      <w:bCs/>
      <w:smallCaps/>
      <w:spacing w:val="4"/>
      <w:sz w:val="27"/>
      <w:szCs w:val="27"/>
      <w:u w:val="none"/>
    </w:rPr>
  </w:style>
  <w:style w:type="character" w:customStyle="1" w:styleId="Bodytext14pt">
    <w:name w:val="Body text + 14 pt"/>
    <w:aliases w:val="Not Bold35,Spacing 0 pt95"/>
    <w:basedOn w:val="Bodytext"/>
    <w:rPr>
      <w:rFonts w:ascii="Arial" w:hAnsi="Arial" w:cs="Arial"/>
      <w:b/>
      <w:bCs/>
      <w:spacing w:val="1"/>
      <w:sz w:val="28"/>
      <w:szCs w:val="28"/>
      <w:u w:val="none"/>
    </w:rPr>
  </w:style>
  <w:style w:type="character" w:customStyle="1" w:styleId="Bodytext24pt">
    <w:name w:val="Body text (2) + 4 pt"/>
    <w:aliases w:val="Not Bold34,Spacing 0 pt94"/>
    <w:basedOn w:val="Bodytext2"/>
    <w:rPr>
      <w:rFonts w:ascii="Times New Roman" w:hAnsi="Times New Roman" w:cs="Times New Roman"/>
      <w:b/>
      <w:bCs/>
      <w:spacing w:val="0"/>
      <w:sz w:val="8"/>
      <w:szCs w:val="8"/>
      <w:u w:val="none"/>
    </w:rPr>
  </w:style>
  <w:style w:type="character" w:customStyle="1" w:styleId="Bodytext39">
    <w:name w:val="Body text (39)_"/>
    <w:basedOn w:val="DefaultParagraphFont"/>
    <w:link w:val="Bodytext390"/>
    <w:rPr>
      <w:rFonts w:ascii="Times New Roman" w:hAnsi="Times New Roman" w:cs="Times New Roman"/>
      <w:spacing w:val="-6"/>
      <w:sz w:val="20"/>
      <w:szCs w:val="20"/>
      <w:u w:val="none"/>
    </w:rPr>
  </w:style>
  <w:style w:type="paragraph" w:customStyle="1" w:styleId="Bodytext390">
    <w:name w:val="Body text (39)"/>
    <w:basedOn w:val="Normal"/>
    <w:link w:val="Bodytext39"/>
    <w:pPr>
      <w:shd w:val="clear" w:color="auto" w:fill="FFFFFF"/>
      <w:spacing w:line="552" w:lineRule="exact"/>
      <w:jc w:val="both"/>
    </w:pPr>
    <w:rPr>
      <w:rFonts w:ascii="Times New Roman" w:hAnsi="Times New Roman" w:cs="Times New Roman"/>
      <w:color w:val="auto"/>
      <w:spacing w:val="-6"/>
      <w:sz w:val="20"/>
      <w:szCs w:val="20"/>
      <w:lang w:eastAsia="en-US"/>
    </w:rPr>
  </w:style>
  <w:style w:type="character" w:customStyle="1" w:styleId="Bodytext400">
    <w:name w:val="Body text (40)_"/>
    <w:basedOn w:val="DefaultParagraphFont"/>
    <w:link w:val="Bodytext401"/>
    <w:rPr>
      <w:rFonts w:ascii="Impact" w:hAnsi="Impact" w:cs="Impact"/>
      <w:noProof/>
      <w:sz w:val="22"/>
      <w:szCs w:val="22"/>
      <w:u w:val="none"/>
    </w:rPr>
  </w:style>
  <w:style w:type="paragraph" w:customStyle="1" w:styleId="Bodytext401">
    <w:name w:val="Body text (40)"/>
    <w:basedOn w:val="Normal"/>
    <w:link w:val="Bodytext400"/>
    <w:pPr>
      <w:shd w:val="clear" w:color="auto" w:fill="FFFFFF"/>
      <w:spacing w:after="120" w:line="240" w:lineRule="atLeast"/>
      <w:jc w:val="right"/>
    </w:pPr>
    <w:rPr>
      <w:rFonts w:ascii="Impact" w:hAnsi="Impact" w:cs="Impact"/>
      <w:noProof/>
      <w:color w:val="auto"/>
      <w:sz w:val="22"/>
      <w:szCs w:val="22"/>
      <w:lang w:eastAsia="en-US"/>
    </w:rPr>
  </w:style>
  <w:style w:type="character" w:customStyle="1" w:styleId="Bodytext40Arial">
    <w:name w:val="Body text (40) + Arial"/>
    <w:aliases w:val="12 pt5"/>
    <w:basedOn w:val="Bodytext400"/>
    <w:rPr>
      <w:rFonts w:ascii="Arial" w:hAnsi="Arial" w:cs="Arial"/>
      <w:noProof/>
      <w:sz w:val="24"/>
      <w:szCs w:val="24"/>
      <w:u w:val="none"/>
    </w:rPr>
  </w:style>
  <w:style w:type="character" w:customStyle="1" w:styleId="Bodytext410">
    <w:name w:val="Body text (41)_"/>
    <w:basedOn w:val="DefaultParagraphFont"/>
    <w:link w:val="Bodytext411"/>
    <w:rPr>
      <w:rFonts w:ascii="Impact" w:hAnsi="Impact" w:cs="Impact"/>
      <w:noProof/>
      <w:sz w:val="22"/>
      <w:szCs w:val="22"/>
      <w:u w:val="none"/>
    </w:rPr>
  </w:style>
  <w:style w:type="paragraph" w:customStyle="1" w:styleId="Bodytext411">
    <w:name w:val="Body text (41)"/>
    <w:basedOn w:val="Normal"/>
    <w:link w:val="Bodytext410"/>
    <w:pPr>
      <w:shd w:val="clear" w:color="auto" w:fill="FFFFFF"/>
      <w:spacing w:before="120" w:after="120" w:line="240" w:lineRule="atLeast"/>
      <w:jc w:val="right"/>
    </w:pPr>
    <w:rPr>
      <w:rFonts w:ascii="Impact" w:hAnsi="Impact" w:cs="Impact"/>
      <w:noProof/>
      <w:color w:val="auto"/>
      <w:sz w:val="22"/>
      <w:szCs w:val="22"/>
      <w:lang w:eastAsia="en-US"/>
    </w:rPr>
  </w:style>
  <w:style w:type="character" w:customStyle="1" w:styleId="Bodytext41Arial">
    <w:name w:val="Body text (41) + Arial"/>
    <w:aliases w:val="11.5 pt,Bold4"/>
    <w:basedOn w:val="Bodytext410"/>
    <w:rPr>
      <w:rFonts w:ascii="Arial" w:hAnsi="Arial" w:cs="Arial"/>
      <w:b/>
      <w:bCs/>
      <w:noProof/>
      <w:sz w:val="23"/>
      <w:szCs w:val="23"/>
      <w:u w:val="none"/>
    </w:rPr>
  </w:style>
  <w:style w:type="character" w:customStyle="1" w:styleId="Bodytext7pt5">
    <w:name w:val="Body text + 7 pt5"/>
    <w:aliases w:val="Spacing 0 pt93"/>
    <w:basedOn w:val="Bodytext"/>
    <w:rPr>
      <w:rFonts w:ascii="Arial" w:hAnsi="Arial" w:cs="Arial"/>
      <w:b/>
      <w:bCs/>
      <w:spacing w:val="18"/>
      <w:sz w:val="14"/>
      <w:szCs w:val="14"/>
      <w:u w:val="none"/>
    </w:rPr>
  </w:style>
  <w:style w:type="character" w:customStyle="1" w:styleId="Bodytext105pt">
    <w:name w:val="Body text + 10.5 pt"/>
    <w:aliases w:val="Spacing 1 pt"/>
    <w:basedOn w:val="Bodytext"/>
    <w:rPr>
      <w:rFonts w:ascii="Arial" w:hAnsi="Arial" w:cs="Arial"/>
      <w:b/>
      <w:bCs/>
      <w:spacing w:val="24"/>
      <w:sz w:val="21"/>
      <w:szCs w:val="21"/>
      <w:u w:val="none"/>
    </w:rPr>
  </w:style>
  <w:style w:type="character" w:customStyle="1" w:styleId="Bodytext145pt">
    <w:name w:val="Body text + 14.5 pt"/>
    <w:aliases w:val="Not Bold33,Spacing -1 pt,Body text + 15 pt"/>
    <w:basedOn w:val="Bodytext"/>
    <w:rPr>
      <w:rFonts w:ascii="Arial" w:hAnsi="Arial" w:cs="Arial"/>
      <w:b/>
      <w:bCs/>
      <w:spacing w:val="-21"/>
      <w:sz w:val="29"/>
      <w:szCs w:val="29"/>
      <w:u w:val="none"/>
    </w:rPr>
  </w:style>
  <w:style w:type="character" w:customStyle="1" w:styleId="BodytextTimesNewRoman5">
    <w:name w:val="Body text + Times New Roman5"/>
    <w:aliases w:val="9.5 pt,Spacing 0 pt92"/>
    <w:basedOn w:val="Bodytext"/>
    <w:rPr>
      <w:rFonts w:ascii="Times New Roman" w:hAnsi="Times New Roman" w:cs="Times New Roman"/>
      <w:b/>
      <w:bCs/>
      <w:spacing w:val="14"/>
      <w:sz w:val="19"/>
      <w:szCs w:val="19"/>
      <w:u w:val="none"/>
    </w:rPr>
  </w:style>
  <w:style w:type="character" w:customStyle="1" w:styleId="Bodytext42">
    <w:name w:val="Body text (42)_"/>
    <w:basedOn w:val="DefaultParagraphFont"/>
    <w:link w:val="Bodytext420"/>
    <w:rPr>
      <w:rFonts w:ascii="Arial" w:hAnsi="Arial" w:cs="Arial"/>
      <w:b/>
      <w:bCs/>
      <w:u w:val="none"/>
    </w:rPr>
  </w:style>
  <w:style w:type="paragraph" w:customStyle="1" w:styleId="Bodytext420">
    <w:name w:val="Body text (42)"/>
    <w:basedOn w:val="Normal"/>
    <w:link w:val="Bodytext42"/>
    <w:pPr>
      <w:shd w:val="clear" w:color="auto" w:fill="FFFFFF"/>
      <w:spacing w:after="720" w:line="240" w:lineRule="atLeast"/>
      <w:jc w:val="center"/>
    </w:pPr>
    <w:rPr>
      <w:rFonts w:ascii="Arial" w:hAnsi="Arial" w:cs="Arial"/>
      <w:b/>
      <w:bCs/>
      <w:color w:val="auto"/>
      <w:spacing w:val="-1"/>
      <w:lang w:eastAsia="en-US"/>
    </w:rPr>
  </w:style>
  <w:style w:type="character" w:customStyle="1" w:styleId="Bodytext105pt8">
    <w:name w:val="Body text + 10.5 pt8"/>
    <w:basedOn w:val="Bodytext"/>
    <w:rPr>
      <w:rFonts w:ascii="Arial" w:hAnsi="Arial" w:cs="Arial"/>
      <w:b/>
      <w:bCs/>
      <w:spacing w:val="1"/>
      <w:sz w:val="21"/>
      <w:szCs w:val="21"/>
      <w:u w:val="none"/>
    </w:rPr>
  </w:style>
  <w:style w:type="character" w:customStyle="1" w:styleId="Heading1Spacing0pt">
    <w:name w:val="Heading #1 + Spacing 0 pt"/>
    <w:basedOn w:val="Heading10"/>
    <w:rPr>
      <w:rFonts w:ascii="Arial" w:hAnsi="Arial" w:cs="Arial"/>
      <w:b/>
      <w:bCs/>
      <w:spacing w:val="-5"/>
      <w:sz w:val="32"/>
      <w:szCs w:val="32"/>
      <w:u w:val="none"/>
    </w:rPr>
  </w:style>
  <w:style w:type="character" w:customStyle="1" w:styleId="Bodytext43">
    <w:name w:val="Body text (43)_"/>
    <w:basedOn w:val="DefaultParagraphFont"/>
    <w:link w:val="Bodytext430"/>
    <w:rPr>
      <w:rFonts w:ascii="Consolas" w:hAnsi="Consolas" w:cs="Consolas"/>
      <w:i/>
      <w:iCs/>
      <w:sz w:val="8"/>
      <w:szCs w:val="8"/>
      <w:u w:val="none"/>
    </w:rPr>
  </w:style>
  <w:style w:type="paragraph" w:customStyle="1" w:styleId="Bodytext430">
    <w:name w:val="Body text (43)"/>
    <w:basedOn w:val="Normal"/>
    <w:link w:val="Bodytext43"/>
    <w:pPr>
      <w:shd w:val="clear" w:color="auto" w:fill="FFFFFF"/>
      <w:spacing w:after="480" w:line="240" w:lineRule="atLeast"/>
      <w:jc w:val="both"/>
    </w:pPr>
    <w:rPr>
      <w:rFonts w:ascii="Consolas" w:hAnsi="Consolas" w:cs="Consolas"/>
      <w:i/>
      <w:iCs/>
      <w:color w:val="auto"/>
      <w:sz w:val="8"/>
      <w:szCs w:val="8"/>
      <w:lang w:eastAsia="en-US"/>
    </w:rPr>
  </w:style>
  <w:style w:type="character" w:customStyle="1" w:styleId="Heading46">
    <w:name w:val="Heading #4 (6)_"/>
    <w:basedOn w:val="DefaultParagraphFont"/>
    <w:link w:val="Heading460"/>
    <w:rPr>
      <w:rFonts w:ascii="Arial" w:hAnsi="Arial" w:cs="Arial"/>
      <w:b/>
      <w:bCs/>
      <w:u w:val="none"/>
    </w:rPr>
  </w:style>
  <w:style w:type="paragraph" w:customStyle="1" w:styleId="Heading460">
    <w:name w:val="Heading #4 (6)"/>
    <w:basedOn w:val="Normal"/>
    <w:link w:val="Heading46"/>
    <w:pPr>
      <w:shd w:val="clear" w:color="auto" w:fill="FFFFFF"/>
      <w:spacing w:line="427" w:lineRule="exact"/>
      <w:ind w:firstLine="560"/>
      <w:jc w:val="both"/>
      <w:outlineLvl w:val="3"/>
    </w:pPr>
    <w:rPr>
      <w:rFonts w:ascii="Arial" w:hAnsi="Arial" w:cs="Arial"/>
      <w:b/>
      <w:bCs/>
      <w:color w:val="auto"/>
      <w:spacing w:val="-1"/>
      <w:lang w:eastAsia="en-US"/>
    </w:rPr>
  </w:style>
  <w:style w:type="character" w:customStyle="1" w:styleId="Heading47">
    <w:name w:val="Heading #4 (7)_"/>
    <w:basedOn w:val="DefaultParagraphFont"/>
    <w:link w:val="Heading470"/>
    <w:rPr>
      <w:rFonts w:ascii="Arial" w:hAnsi="Arial" w:cs="Arial"/>
      <w:b/>
      <w:bCs/>
      <w:spacing w:val="-3"/>
      <w:sz w:val="25"/>
      <w:szCs w:val="25"/>
      <w:u w:val="none"/>
    </w:rPr>
  </w:style>
  <w:style w:type="paragraph" w:customStyle="1" w:styleId="Heading470">
    <w:name w:val="Heading #4 (7)"/>
    <w:basedOn w:val="Normal"/>
    <w:link w:val="Heading47"/>
    <w:pPr>
      <w:shd w:val="clear" w:color="auto" w:fill="FFFFFF"/>
      <w:spacing w:before="60" w:line="240" w:lineRule="atLeast"/>
      <w:ind w:firstLine="560"/>
      <w:jc w:val="both"/>
      <w:outlineLvl w:val="3"/>
    </w:pPr>
    <w:rPr>
      <w:rFonts w:ascii="Arial" w:hAnsi="Arial" w:cs="Arial"/>
      <w:b/>
      <w:bCs/>
      <w:color w:val="auto"/>
      <w:spacing w:val="-3"/>
      <w:sz w:val="25"/>
      <w:szCs w:val="25"/>
      <w:lang w:eastAsia="en-US"/>
    </w:rPr>
  </w:style>
  <w:style w:type="character" w:customStyle="1" w:styleId="Bodytext44">
    <w:name w:val="Body text (44)_"/>
    <w:basedOn w:val="DefaultParagraphFont"/>
    <w:link w:val="Bodytext440"/>
    <w:rPr>
      <w:rFonts w:ascii="Consolas" w:hAnsi="Consolas" w:cs="Consolas"/>
      <w:i/>
      <w:iCs/>
      <w:spacing w:val="183"/>
      <w:sz w:val="8"/>
      <w:szCs w:val="8"/>
      <w:u w:val="none"/>
    </w:rPr>
  </w:style>
  <w:style w:type="paragraph" w:customStyle="1" w:styleId="Bodytext440">
    <w:name w:val="Body text (44)"/>
    <w:basedOn w:val="Normal"/>
    <w:link w:val="Bodytext44"/>
    <w:pPr>
      <w:shd w:val="clear" w:color="auto" w:fill="FFFFFF"/>
      <w:spacing w:after="60" w:line="240" w:lineRule="atLeast"/>
      <w:jc w:val="both"/>
    </w:pPr>
    <w:rPr>
      <w:rFonts w:ascii="Consolas" w:hAnsi="Consolas" w:cs="Consolas"/>
      <w:i/>
      <w:iCs/>
      <w:color w:val="auto"/>
      <w:spacing w:val="183"/>
      <w:sz w:val="8"/>
      <w:szCs w:val="8"/>
      <w:lang w:eastAsia="en-US"/>
    </w:rPr>
  </w:style>
  <w:style w:type="character" w:customStyle="1" w:styleId="Tablecaption5Bold1">
    <w:name w:val="Table caption (5) + Bold1"/>
    <w:aliases w:val="Not Italic6,Spacing 0 pt91"/>
    <w:basedOn w:val="Tablecaption5"/>
    <w:rPr>
      <w:rFonts w:ascii="Arial" w:hAnsi="Arial" w:cs="Arial"/>
      <w:b/>
      <w:bCs/>
      <w:i/>
      <w:iCs/>
      <w:spacing w:val="1"/>
      <w:sz w:val="22"/>
      <w:szCs w:val="22"/>
      <w:u w:val="none"/>
    </w:rPr>
  </w:style>
  <w:style w:type="character" w:customStyle="1" w:styleId="Heading52">
    <w:name w:val="Heading #5 (2)_"/>
    <w:basedOn w:val="DefaultParagraphFont"/>
    <w:link w:val="Heading520"/>
    <w:rPr>
      <w:rFonts w:ascii="Arial" w:hAnsi="Arial" w:cs="Arial"/>
      <w:b/>
      <w:bCs/>
      <w:spacing w:val="1"/>
      <w:sz w:val="22"/>
      <w:szCs w:val="22"/>
      <w:u w:val="none"/>
    </w:rPr>
  </w:style>
  <w:style w:type="paragraph" w:customStyle="1" w:styleId="Heading520">
    <w:name w:val="Heading #5 (2)"/>
    <w:basedOn w:val="Normal"/>
    <w:link w:val="Heading52"/>
    <w:pPr>
      <w:shd w:val="clear" w:color="auto" w:fill="FFFFFF"/>
      <w:spacing w:before="60" w:after="60" w:line="240" w:lineRule="atLeast"/>
      <w:ind w:firstLine="560"/>
      <w:jc w:val="both"/>
      <w:outlineLvl w:val="4"/>
    </w:pPr>
    <w:rPr>
      <w:rFonts w:ascii="Arial" w:hAnsi="Arial" w:cs="Arial"/>
      <w:b/>
      <w:bCs/>
      <w:color w:val="auto"/>
      <w:spacing w:val="1"/>
      <w:sz w:val="22"/>
      <w:szCs w:val="22"/>
      <w:lang w:eastAsia="en-US"/>
    </w:rPr>
  </w:style>
  <w:style w:type="character" w:customStyle="1" w:styleId="Headerorfooter3Spacing0pt6">
    <w:name w:val="Header or footer (3) + Spacing 0 pt6"/>
    <w:basedOn w:val="Headerorfooter3"/>
    <w:rPr>
      <w:rFonts w:ascii="Microsoft Sans Serif" w:hAnsi="Microsoft Sans Serif" w:cs="Microsoft Sans Serif"/>
      <w:spacing w:val="-6"/>
      <w:sz w:val="21"/>
      <w:szCs w:val="21"/>
      <w:u w:val="none"/>
    </w:rPr>
  </w:style>
  <w:style w:type="character" w:customStyle="1" w:styleId="Bodytext2Spacing0pt">
    <w:name w:val="Body text (2) + Spacing 0 pt"/>
    <w:basedOn w:val="Bodytext2"/>
    <w:rPr>
      <w:rFonts w:ascii="Times New Roman" w:hAnsi="Times New Roman" w:cs="Times New Roman"/>
      <w:b/>
      <w:bCs/>
      <w:spacing w:val="7"/>
      <w:u w:val="none"/>
    </w:rPr>
  </w:style>
  <w:style w:type="character" w:customStyle="1" w:styleId="Bodytext13Spacing0pt">
    <w:name w:val="Body text (13) + Spacing 0 pt"/>
    <w:basedOn w:val="Bodytext13"/>
    <w:rPr>
      <w:rFonts w:ascii="Arial" w:hAnsi="Arial" w:cs="Arial"/>
      <w:i/>
      <w:iCs/>
      <w:spacing w:val="1"/>
      <w:sz w:val="22"/>
      <w:szCs w:val="22"/>
      <w:u w:val="none"/>
    </w:rPr>
  </w:style>
  <w:style w:type="character" w:customStyle="1" w:styleId="Bodytext45">
    <w:name w:val="Body text (45)_"/>
    <w:basedOn w:val="DefaultParagraphFont"/>
    <w:link w:val="Bodytext450"/>
    <w:rPr>
      <w:rFonts w:ascii="Arial" w:hAnsi="Arial" w:cs="Arial"/>
      <w:spacing w:val="-10"/>
      <w:sz w:val="23"/>
      <w:szCs w:val="23"/>
      <w:u w:val="none"/>
    </w:rPr>
  </w:style>
  <w:style w:type="paragraph" w:customStyle="1" w:styleId="Bodytext450">
    <w:name w:val="Body text (45)"/>
    <w:basedOn w:val="Normal"/>
    <w:link w:val="Bodytext45"/>
    <w:pPr>
      <w:shd w:val="clear" w:color="auto" w:fill="FFFFFF"/>
      <w:spacing w:before="240" w:line="298" w:lineRule="exact"/>
      <w:jc w:val="both"/>
    </w:pPr>
    <w:rPr>
      <w:rFonts w:ascii="Arial" w:hAnsi="Arial" w:cs="Arial"/>
      <w:color w:val="auto"/>
      <w:spacing w:val="-10"/>
      <w:sz w:val="23"/>
      <w:szCs w:val="23"/>
      <w:lang w:eastAsia="en-US"/>
    </w:rPr>
  </w:style>
  <w:style w:type="character" w:customStyle="1" w:styleId="Bodytext23Spacing0pt">
    <w:name w:val="Body text (23) + Spacing 0 pt"/>
    <w:basedOn w:val="Bodytext23"/>
    <w:rPr>
      <w:rFonts w:ascii="Arial" w:hAnsi="Arial" w:cs="Arial"/>
      <w:b/>
      <w:bCs/>
      <w:spacing w:val="-2"/>
      <w:sz w:val="21"/>
      <w:szCs w:val="21"/>
      <w:u w:val="none"/>
    </w:rPr>
  </w:style>
  <w:style w:type="character" w:customStyle="1" w:styleId="Bodytext32Spacing0pt">
    <w:name w:val="Body text (32) + Spacing 0 pt"/>
    <w:basedOn w:val="Bodytext32"/>
    <w:rPr>
      <w:rFonts w:ascii="Arial" w:hAnsi="Arial" w:cs="Arial"/>
      <w:b/>
      <w:bCs/>
      <w:spacing w:val="0"/>
      <w:sz w:val="20"/>
      <w:szCs w:val="20"/>
      <w:u w:val="none"/>
    </w:rPr>
  </w:style>
  <w:style w:type="character" w:customStyle="1" w:styleId="BodytextNotBold6">
    <w:name w:val="Body text + Not Bold6"/>
    <w:aliases w:val="Italic18"/>
    <w:basedOn w:val="Bodytext"/>
    <w:rPr>
      <w:rFonts w:ascii="Arial" w:hAnsi="Arial" w:cs="Arial"/>
      <w:b/>
      <w:bCs/>
      <w:i/>
      <w:iCs/>
      <w:spacing w:val="1"/>
      <w:sz w:val="22"/>
      <w:szCs w:val="22"/>
      <w:u w:val="none"/>
    </w:rPr>
  </w:style>
  <w:style w:type="character" w:customStyle="1" w:styleId="Bodytext46">
    <w:name w:val="Body text (46)_"/>
    <w:basedOn w:val="DefaultParagraphFont"/>
    <w:link w:val="Bodytext460"/>
    <w:rPr>
      <w:rFonts w:ascii="Arial" w:hAnsi="Arial" w:cs="Arial"/>
      <w:spacing w:val="4"/>
      <w:u w:val="none"/>
    </w:rPr>
  </w:style>
  <w:style w:type="paragraph" w:customStyle="1" w:styleId="Bodytext460">
    <w:name w:val="Body text (46)"/>
    <w:basedOn w:val="Normal"/>
    <w:link w:val="Bodytext46"/>
    <w:pPr>
      <w:shd w:val="clear" w:color="auto" w:fill="FFFFFF"/>
      <w:spacing w:after="120" w:line="240" w:lineRule="atLeast"/>
      <w:jc w:val="center"/>
    </w:pPr>
    <w:rPr>
      <w:rFonts w:ascii="Arial" w:hAnsi="Arial" w:cs="Arial"/>
      <w:color w:val="auto"/>
      <w:spacing w:val="4"/>
      <w:lang w:eastAsia="en-US"/>
    </w:rPr>
  </w:style>
  <w:style w:type="character" w:customStyle="1" w:styleId="Headerorfooter4Spacing0pt">
    <w:name w:val="Header or footer (4) + Spacing 0 pt"/>
    <w:basedOn w:val="Headerorfooter4"/>
    <w:rPr>
      <w:rFonts w:ascii="Arial" w:hAnsi="Arial" w:cs="Arial"/>
      <w:spacing w:val="11"/>
      <w:sz w:val="25"/>
      <w:szCs w:val="25"/>
      <w:u w:val="none"/>
    </w:rPr>
  </w:style>
  <w:style w:type="character" w:customStyle="1" w:styleId="Bodytext47">
    <w:name w:val="Body text (47)_"/>
    <w:basedOn w:val="DefaultParagraphFont"/>
    <w:link w:val="Bodytext470"/>
    <w:rPr>
      <w:rFonts w:ascii="Arial" w:hAnsi="Arial" w:cs="Arial"/>
      <w:sz w:val="20"/>
      <w:szCs w:val="20"/>
      <w:u w:val="none"/>
    </w:rPr>
  </w:style>
  <w:style w:type="paragraph" w:customStyle="1" w:styleId="Bodytext470">
    <w:name w:val="Body text (47)"/>
    <w:basedOn w:val="Normal"/>
    <w:link w:val="Bodytext47"/>
    <w:pPr>
      <w:shd w:val="clear" w:color="auto" w:fill="FFFFFF"/>
      <w:spacing w:after="5820" w:line="240" w:lineRule="atLeast"/>
      <w:jc w:val="both"/>
    </w:pPr>
    <w:rPr>
      <w:rFonts w:ascii="Arial" w:hAnsi="Arial" w:cs="Arial"/>
      <w:color w:val="auto"/>
      <w:sz w:val="20"/>
      <w:szCs w:val="20"/>
      <w:lang w:eastAsia="en-US"/>
    </w:rPr>
  </w:style>
  <w:style w:type="character" w:customStyle="1" w:styleId="Bodytext10Spacing0pt2">
    <w:name w:val="Body text (10) + Spacing 0 pt2"/>
    <w:basedOn w:val="Bodytext10"/>
    <w:rPr>
      <w:rFonts w:ascii="Arial" w:hAnsi="Arial" w:cs="Arial"/>
      <w:b/>
      <w:bCs/>
      <w:spacing w:val="-6"/>
      <w:sz w:val="32"/>
      <w:szCs w:val="32"/>
      <w:u w:val="none"/>
    </w:rPr>
  </w:style>
  <w:style w:type="character" w:customStyle="1" w:styleId="Bodytext48">
    <w:name w:val="Body text (48)_"/>
    <w:basedOn w:val="DefaultParagraphFont"/>
    <w:link w:val="Bodytext480"/>
    <w:rPr>
      <w:rFonts w:ascii="Times New Roman" w:hAnsi="Times New Roman" w:cs="Times New Roman"/>
      <w:sz w:val="8"/>
      <w:szCs w:val="8"/>
      <w:u w:val="none"/>
    </w:rPr>
  </w:style>
  <w:style w:type="paragraph" w:customStyle="1" w:styleId="Bodytext480">
    <w:name w:val="Body text (48)"/>
    <w:basedOn w:val="Normal"/>
    <w:link w:val="Bodytext48"/>
    <w:pPr>
      <w:shd w:val="clear" w:color="auto" w:fill="FFFFFF"/>
      <w:spacing w:line="240" w:lineRule="atLeast"/>
      <w:jc w:val="both"/>
    </w:pPr>
    <w:rPr>
      <w:rFonts w:ascii="Times New Roman" w:hAnsi="Times New Roman" w:cs="Times New Roman"/>
      <w:color w:val="auto"/>
      <w:sz w:val="8"/>
      <w:szCs w:val="8"/>
      <w:lang w:eastAsia="en-US"/>
    </w:rPr>
  </w:style>
  <w:style w:type="character" w:customStyle="1" w:styleId="Bodytext48Arial">
    <w:name w:val="Body text (48) + Arial"/>
    <w:basedOn w:val="Bodytext48"/>
    <w:rPr>
      <w:rFonts w:ascii="Arial" w:hAnsi="Arial" w:cs="Arial"/>
      <w:noProof/>
      <w:sz w:val="8"/>
      <w:szCs w:val="8"/>
      <w:u w:val="none"/>
    </w:rPr>
  </w:style>
  <w:style w:type="character" w:customStyle="1" w:styleId="Heading48">
    <w:name w:val="Heading #4 (8)_"/>
    <w:basedOn w:val="DefaultParagraphFont"/>
    <w:link w:val="Heading481"/>
    <w:rPr>
      <w:rFonts w:ascii="Arial" w:hAnsi="Arial" w:cs="Arial"/>
      <w:b/>
      <w:bCs/>
      <w:sz w:val="27"/>
      <w:szCs w:val="27"/>
      <w:u w:val="none"/>
    </w:rPr>
  </w:style>
  <w:style w:type="paragraph" w:customStyle="1" w:styleId="Heading481">
    <w:name w:val="Heading #4 (8)1"/>
    <w:basedOn w:val="Normal"/>
    <w:link w:val="Heading48"/>
    <w:pPr>
      <w:shd w:val="clear" w:color="auto" w:fill="FFFFFF"/>
      <w:spacing w:after="240" w:line="240" w:lineRule="atLeast"/>
      <w:jc w:val="center"/>
      <w:outlineLvl w:val="3"/>
    </w:pPr>
    <w:rPr>
      <w:rFonts w:ascii="Arial" w:hAnsi="Arial" w:cs="Arial"/>
      <w:b/>
      <w:bCs/>
      <w:color w:val="auto"/>
      <w:sz w:val="27"/>
      <w:szCs w:val="27"/>
      <w:lang w:eastAsia="en-US"/>
    </w:rPr>
  </w:style>
  <w:style w:type="character" w:customStyle="1" w:styleId="Heading22">
    <w:name w:val="Heading #2 (2)_"/>
    <w:basedOn w:val="DefaultParagraphFont"/>
    <w:link w:val="Heading220"/>
    <w:rPr>
      <w:rFonts w:ascii="Arial" w:hAnsi="Arial" w:cs="Arial"/>
      <w:b/>
      <w:bCs/>
      <w:sz w:val="27"/>
      <w:szCs w:val="27"/>
      <w:u w:val="none"/>
    </w:rPr>
  </w:style>
  <w:style w:type="paragraph" w:customStyle="1" w:styleId="Heading220">
    <w:name w:val="Heading #2 (2)"/>
    <w:basedOn w:val="Normal"/>
    <w:link w:val="Heading22"/>
    <w:pPr>
      <w:shd w:val="clear" w:color="auto" w:fill="FFFFFF"/>
      <w:spacing w:line="418" w:lineRule="exact"/>
      <w:jc w:val="center"/>
      <w:outlineLvl w:val="1"/>
    </w:pPr>
    <w:rPr>
      <w:rFonts w:ascii="Arial" w:hAnsi="Arial" w:cs="Arial"/>
      <w:b/>
      <w:bCs/>
      <w:color w:val="auto"/>
      <w:sz w:val="27"/>
      <w:szCs w:val="27"/>
      <w:lang w:eastAsia="en-US"/>
    </w:rPr>
  </w:style>
  <w:style w:type="character" w:customStyle="1" w:styleId="Heading53">
    <w:name w:val="Heading #5 (3)_"/>
    <w:basedOn w:val="DefaultParagraphFont"/>
    <w:link w:val="Heading530"/>
    <w:rPr>
      <w:rFonts w:ascii="Arial" w:hAnsi="Arial" w:cs="Arial"/>
      <w:b/>
      <w:bCs/>
      <w:u w:val="none"/>
    </w:rPr>
  </w:style>
  <w:style w:type="paragraph" w:customStyle="1" w:styleId="Heading530">
    <w:name w:val="Heading #5 (3)"/>
    <w:basedOn w:val="Normal"/>
    <w:link w:val="Heading53"/>
    <w:pPr>
      <w:shd w:val="clear" w:color="auto" w:fill="FFFFFF"/>
      <w:spacing w:before="360" w:line="240" w:lineRule="atLeast"/>
      <w:ind w:firstLine="560"/>
      <w:jc w:val="both"/>
      <w:outlineLvl w:val="4"/>
    </w:pPr>
    <w:rPr>
      <w:rFonts w:ascii="Arial" w:hAnsi="Arial" w:cs="Arial"/>
      <w:b/>
      <w:bCs/>
      <w:color w:val="auto"/>
      <w:lang w:eastAsia="en-US"/>
    </w:rPr>
  </w:style>
  <w:style w:type="character" w:customStyle="1" w:styleId="Bodytext44Arial">
    <w:name w:val="Body text (44) + Arial"/>
    <w:aliases w:val="10 pt2,Not Italic5,Spacing 0 pt90"/>
    <w:basedOn w:val="Bodytext44"/>
    <w:rPr>
      <w:rFonts w:ascii="Arial" w:hAnsi="Arial" w:cs="Arial"/>
      <w:i/>
      <w:iCs/>
      <w:spacing w:val="0"/>
      <w:sz w:val="20"/>
      <w:szCs w:val="20"/>
      <w:u w:val="none"/>
    </w:rPr>
  </w:style>
  <w:style w:type="character" w:customStyle="1" w:styleId="Bodytext44Spacing0pt">
    <w:name w:val="Body text (44) + Spacing 0 pt"/>
    <w:basedOn w:val="Bodytext44"/>
    <w:rPr>
      <w:rFonts w:ascii="Consolas" w:hAnsi="Consolas" w:cs="Consolas"/>
      <w:i/>
      <w:iCs/>
      <w:spacing w:val="0"/>
      <w:sz w:val="8"/>
      <w:szCs w:val="8"/>
      <w:u w:val="none"/>
    </w:rPr>
  </w:style>
  <w:style w:type="character" w:customStyle="1" w:styleId="Heading54">
    <w:name w:val="Heading #5 (4)_"/>
    <w:basedOn w:val="DefaultParagraphFont"/>
    <w:link w:val="Heading540"/>
    <w:rPr>
      <w:rFonts w:ascii="Arial" w:hAnsi="Arial" w:cs="Arial"/>
      <w:b/>
      <w:bCs/>
      <w:u w:val="none"/>
    </w:rPr>
  </w:style>
  <w:style w:type="paragraph" w:customStyle="1" w:styleId="Heading540">
    <w:name w:val="Heading #5 (4)"/>
    <w:basedOn w:val="Normal"/>
    <w:link w:val="Heading54"/>
    <w:pPr>
      <w:shd w:val="clear" w:color="auto" w:fill="FFFFFF"/>
      <w:spacing w:line="432" w:lineRule="exact"/>
      <w:ind w:firstLine="560"/>
      <w:jc w:val="both"/>
      <w:outlineLvl w:val="4"/>
    </w:pPr>
    <w:rPr>
      <w:rFonts w:ascii="Arial" w:hAnsi="Arial" w:cs="Arial"/>
      <w:b/>
      <w:bCs/>
      <w:color w:val="auto"/>
      <w:lang w:eastAsia="en-US"/>
    </w:rPr>
  </w:style>
  <w:style w:type="character" w:customStyle="1" w:styleId="Headerorfooter2Spacing1pt1">
    <w:name w:val="Header or footer (2) + Spacing 1 pt1"/>
    <w:basedOn w:val="Headerorfooter2"/>
    <w:rPr>
      <w:rFonts w:ascii="Times New Roman" w:hAnsi="Times New Roman" w:cs="Times New Roman"/>
      <w:b/>
      <w:bCs/>
      <w:spacing w:val="25"/>
      <w:u w:val="none"/>
    </w:rPr>
  </w:style>
  <w:style w:type="character" w:customStyle="1" w:styleId="Heading50">
    <w:name w:val="Heading #5_"/>
    <w:basedOn w:val="DefaultParagraphFont"/>
    <w:link w:val="Heading51"/>
    <w:rPr>
      <w:rFonts w:ascii="Arial" w:hAnsi="Arial" w:cs="Arial"/>
      <w:b/>
      <w:bCs/>
      <w:spacing w:val="1"/>
      <w:sz w:val="22"/>
      <w:szCs w:val="22"/>
      <w:u w:val="none"/>
    </w:rPr>
  </w:style>
  <w:style w:type="paragraph" w:customStyle="1" w:styleId="Heading51">
    <w:name w:val="Heading #5"/>
    <w:basedOn w:val="Normal"/>
    <w:link w:val="Heading50"/>
    <w:pPr>
      <w:shd w:val="clear" w:color="auto" w:fill="FFFFFF"/>
      <w:spacing w:before="120" w:after="180" w:line="240" w:lineRule="atLeast"/>
      <w:jc w:val="both"/>
      <w:outlineLvl w:val="4"/>
    </w:pPr>
    <w:rPr>
      <w:rFonts w:ascii="Arial" w:hAnsi="Arial" w:cs="Arial"/>
      <w:b/>
      <w:bCs/>
      <w:color w:val="auto"/>
      <w:spacing w:val="1"/>
      <w:sz w:val="22"/>
      <w:szCs w:val="22"/>
      <w:lang w:eastAsia="en-US"/>
    </w:rPr>
  </w:style>
  <w:style w:type="character" w:customStyle="1" w:styleId="Heading55">
    <w:name w:val="Heading #5 (5)_"/>
    <w:basedOn w:val="DefaultParagraphFont"/>
    <w:link w:val="Heading551"/>
    <w:rPr>
      <w:rFonts w:ascii="Arial" w:hAnsi="Arial" w:cs="Arial"/>
      <w:b/>
      <w:bCs/>
      <w:sz w:val="25"/>
      <w:szCs w:val="25"/>
      <w:u w:val="none"/>
    </w:rPr>
  </w:style>
  <w:style w:type="paragraph" w:customStyle="1" w:styleId="Heading551">
    <w:name w:val="Heading #5 (5)1"/>
    <w:basedOn w:val="Normal"/>
    <w:link w:val="Heading55"/>
    <w:pPr>
      <w:shd w:val="clear" w:color="auto" w:fill="FFFFFF"/>
      <w:spacing w:line="442" w:lineRule="exact"/>
      <w:jc w:val="both"/>
      <w:outlineLvl w:val="4"/>
    </w:pPr>
    <w:rPr>
      <w:rFonts w:ascii="Arial" w:hAnsi="Arial" w:cs="Arial"/>
      <w:b/>
      <w:bCs/>
      <w:color w:val="auto"/>
      <w:spacing w:val="-1"/>
      <w:sz w:val="25"/>
      <w:szCs w:val="25"/>
      <w:lang w:eastAsia="en-US"/>
    </w:rPr>
  </w:style>
  <w:style w:type="character" w:customStyle="1" w:styleId="Heading56">
    <w:name w:val="Heading #5 (6)_"/>
    <w:basedOn w:val="DefaultParagraphFont"/>
    <w:link w:val="Heading560"/>
    <w:rPr>
      <w:rFonts w:ascii="Arial" w:hAnsi="Arial" w:cs="Arial"/>
      <w:b/>
      <w:bCs/>
      <w:u w:val="none"/>
    </w:rPr>
  </w:style>
  <w:style w:type="paragraph" w:customStyle="1" w:styleId="Heading560">
    <w:name w:val="Heading #5 (6)"/>
    <w:basedOn w:val="Normal"/>
    <w:link w:val="Heading56"/>
    <w:pPr>
      <w:shd w:val="clear" w:color="auto" w:fill="FFFFFF"/>
      <w:spacing w:before="120" w:after="180" w:line="240" w:lineRule="atLeast"/>
      <w:jc w:val="both"/>
      <w:outlineLvl w:val="4"/>
    </w:pPr>
    <w:rPr>
      <w:rFonts w:ascii="Arial" w:hAnsi="Arial" w:cs="Arial"/>
      <w:b/>
      <w:bCs/>
      <w:color w:val="auto"/>
      <w:lang w:eastAsia="en-US"/>
    </w:rPr>
  </w:style>
  <w:style w:type="character" w:customStyle="1" w:styleId="Bodytext13pt2">
    <w:name w:val="Body text + 13 pt2"/>
    <w:aliases w:val="Not Bold32,Spacing 0 pt89"/>
    <w:basedOn w:val="Bodytext"/>
    <w:rPr>
      <w:rFonts w:ascii="Arial" w:hAnsi="Arial" w:cs="Arial"/>
      <w:b/>
      <w:bCs/>
      <w:spacing w:val="-8"/>
      <w:sz w:val="26"/>
      <w:szCs w:val="26"/>
      <w:u w:val="none"/>
    </w:rPr>
  </w:style>
  <w:style w:type="character" w:customStyle="1" w:styleId="Bodytext13pt1">
    <w:name w:val="Body text + 13 pt1"/>
    <w:aliases w:val="Not Bold31,Spacing 0 pt88"/>
    <w:basedOn w:val="Bodytext"/>
    <w:rPr>
      <w:rFonts w:ascii="Arial" w:hAnsi="Arial" w:cs="Arial"/>
      <w:b/>
      <w:bCs/>
      <w:spacing w:val="-6"/>
      <w:sz w:val="26"/>
      <w:szCs w:val="26"/>
      <w:u w:val="none"/>
    </w:rPr>
  </w:style>
  <w:style w:type="character" w:customStyle="1" w:styleId="TablecaptionNotBold2">
    <w:name w:val="Table caption + Not Bold2"/>
    <w:aliases w:val="Italic17"/>
    <w:basedOn w:val="Tablecaption"/>
    <w:rPr>
      <w:rFonts w:ascii="Arial" w:hAnsi="Arial" w:cs="Arial"/>
      <w:b/>
      <w:bCs/>
      <w:i/>
      <w:iCs/>
      <w:spacing w:val="1"/>
      <w:sz w:val="22"/>
      <w:szCs w:val="22"/>
      <w:u w:val="none"/>
    </w:rPr>
  </w:style>
  <w:style w:type="character" w:customStyle="1" w:styleId="Tablecaption5Spacing0pt">
    <w:name w:val="Table caption (5) + Spacing 0 pt"/>
    <w:basedOn w:val="Tablecaption5"/>
    <w:rPr>
      <w:rFonts w:ascii="Arial" w:hAnsi="Arial" w:cs="Arial"/>
      <w:i/>
      <w:iCs/>
      <w:spacing w:val="1"/>
      <w:sz w:val="22"/>
      <w:szCs w:val="22"/>
      <w:u w:val="none"/>
    </w:rPr>
  </w:style>
  <w:style w:type="character" w:customStyle="1" w:styleId="Bodytext49">
    <w:name w:val="Body text (49)_"/>
    <w:basedOn w:val="DefaultParagraphFont"/>
    <w:link w:val="Bodytext490"/>
    <w:rPr>
      <w:rFonts w:ascii="Arial" w:hAnsi="Arial" w:cs="Arial"/>
      <w:spacing w:val="-10"/>
      <w:sz w:val="23"/>
      <w:szCs w:val="23"/>
      <w:u w:val="none"/>
    </w:rPr>
  </w:style>
  <w:style w:type="paragraph" w:customStyle="1" w:styleId="Bodytext490">
    <w:name w:val="Body text (49)"/>
    <w:basedOn w:val="Normal"/>
    <w:link w:val="Bodytext49"/>
    <w:pPr>
      <w:shd w:val="clear" w:color="auto" w:fill="FFFFFF"/>
      <w:spacing w:line="547" w:lineRule="exact"/>
      <w:jc w:val="both"/>
    </w:pPr>
    <w:rPr>
      <w:rFonts w:ascii="Arial" w:hAnsi="Arial" w:cs="Arial"/>
      <w:color w:val="auto"/>
      <w:spacing w:val="-10"/>
      <w:sz w:val="23"/>
      <w:szCs w:val="23"/>
      <w:lang w:eastAsia="en-US"/>
    </w:rPr>
  </w:style>
  <w:style w:type="character" w:customStyle="1" w:styleId="Bodytext34Spacing0pt">
    <w:name w:val="Body text (34) + Spacing 0 pt"/>
    <w:basedOn w:val="Bodytext34"/>
    <w:rPr>
      <w:rFonts w:ascii="Arial" w:hAnsi="Arial" w:cs="Arial"/>
      <w:b/>
      <w:bCs/>
      <w:spacing w:val="2"/>
      <w:sz w:val="20"/>
      <w:szCs w:val="20"/>
      <w:u w:val="none"/>
    </w:rPr>
  </w:style>
  <w:style w:type="character" w:customStyle="1" w:styleId="Bodytext500">
    <w:name w:val="Body text (50)_"/>
    <w:basedOn w:val="DefaultParagraphFont"/>
    <w:link w:val="Bodytext501"/>
    <w:rPr>
      <w:rFonts w:ascii="Arial" w:hAnsi="Arial" w:cs="Arial"/>
      <w:spacing w:val="4"/>
      <w:sz w:val="25"/>
      <w:szCs w:val="25"/>
      <w:u w:val="none"/>
    </w:rPr>
  </w:style>
  <w:style w:type="paragraph" w:customStyle="1" w:styleId="Bodytext501">
    <w:name w:val="Body text (50)"/>
    <w:basedOn w:val="Normal"/>
    <w:link w:val="Bodytext500"/>
    <w:pPr>
      <w:shd w:val="clear" w:color="auto" w:fill="FFFFFF"/>
      <w:spacing w:after="180" w:line="240" w:lineRule="atLeast"/>
      <w:jc w:val="both"/>
    </w:pPr>
    <w:rPr>
      <w:rFonts w:ascii="Arial" w:hAnsi="Arial" w:cs="Arial"/>
      <w:color w:val="auto"/>
      <w:spacing w:val="4"/>
      <w:sz w:val="25"/>
      <w:szCs w:val="25"/>
      <w:lang w:eastAsia="en-US"/>
    </w:rPr>
  </w:style>
  <w:style w:type="character" w:customStyle="1" w:styleId="Headerorfooter5">
    <w:name w:val="Header or footer (5)_"/>
    <w:basedOn w:val="DefaultParagraphFont"/>
    <w:link w:val="Headerorfooter50"/>
    <w:rPr>
      <w:rFonts w:ascii="Arial" w:hAnsi="Arial" w:cs="Arial"/>
      <w:spacing w:val="-5"/>
      <w:sz w:val="21"/>
      <w:szCs w:val="21"/>
      <w:u w:val="none"/>
    </w:rPr>
  </w:style>
  <w:style w:type="paragraph" w:customStyle="1" w:styleId="Headerorfooter50">
    <w:name w:val="Header or footer (5)"/>
    <w:basedOn w:val="Normal"/>
    <w:link w:val="Headerorfooter5"/>
    <w:pPr>
      <w:shd w:val="clear" w:color="auto" w:fill="FFFFFF"/>
      <w:spacing w:line="240" w:lineRule="atLeast"/>
    </w:pPr>
    <w:rPr>
      <w:rFonts w:ascii="Arial" w:hAnsi="Arial" w:cs="Arial"/>
      <w:color w:val="auto"/>
      <w:spacing w:val="-5"/>
      <w:sz w:val="21"/>
      <w:szCs w:val="21"/>
      <w:lang w:eastAsia="en-US"/>
    </w:rPr>
  </w:style>
  <w:style w:type="character" w:customStyle="1" w:styleId="Bodytext510">
    <w:name w:val="Body text (51)_"/>
    <w:basedOn w:val="DefaultParagraphFont"/>
    <w:link w:val="Bodytext511"/>
    <w:rPr>
      <w:rFonts w:ascii="Arial" w:hAnsi="Arial" w:cs="Arial"/>
      <w:noProof/>
      <w:sz w:val="8"/>
      <w:szCs w:val="8"/>
      <w:u w:val="none"/>
    </w:rPr>
  </w:style>
  <w:style w:type="paragraph" w:customStyle="1" w:styleId="Bodytext511">
    <w:name w:val="Body text (51)"/>
    <w:basedOn w:val="Normal"/>
    <w:link w:val="Bodytext510"/>
    <w:pPr>
      <w:shd w:val="clear" w:color="auto" w:fill="FFFFFF"/>
      <w:spacing w:after="360" w:line="350" w:lineRule="exact"/>
    </w:pPr>
    <w:rPr>
      <w:rFonts w:ascii="Arial" w:hAnsi="Arial" w:cs="Arial"/>
      <w:noProof/>
      <w:color w:val="auto"/>
      <w:sz w:val="8"/>
      <w:szCs w:val="8"/>
      <w:lang w:eastAsia="en-US"/>
    </w:rPr>
  </w:style>
  <w:style w:type="character" w:customStyle="1" w:styleId="Bodytext52">
    <w:name w:val="Body text (52)_"/>
    <w:basedOn w:val="DefaultParagraphFont"/>
    <w:link w:val="Bodytext520"/>
    <w:rPr>
      <w:rFonts w:ascii="Arial" w:hAnsi="Arial" w:cs="Arial"/>
      <w:spacing w:val="-10"/>
      <w:u w:val="none"/>
    </w:rPr>
  </w:style>
  <w:style w:type="paragraph" w:customStyle="1" w:styleId="Bodytext520">
    <w:name w:val="Body text (52)"/>
    <w:basedOn w:val="Normal"/>
    <w:link w:val="Bodytext52"/>
    <w:pPr>
      <w:shd w:val="clear" w:color="auto" w:fill="FFFFFF"/>
      <w:spacing w:line="552" w:lineRule="exact"/>
      <w:jc w:val="both"/>
    </w:pPr>
    <w:rPr>
      <w:rFonts w:ascii="Arial" w:hAnsi="Arial" w:cs="Arial"/>
      <w:color w:val="auto"/>
      <w:spacing w:val="-10"/>
      <w:lang w:eastAsia="en-US"/>
    </w:rPr>
  </w:style>
  <w:style w:type="character" w:customStyle="1" w:styleId="Bodytext4pt">
    <w:name w:val="Body text + 4 pt"/>
    <w:aliases w:val="Not Bold30,Spacing 0 pt87"/>
    <w:basedOn w:val="Bodytext"/>
    <w:rPr>
      <w:rFonts w:ascii="Arial" w:hAnsi="Arial" w:cs="Arial"/>
      <w:b/>
      <w:bCs/>
      <w:spacing w:val="0"/>
      <w:sz w:val="8"/>
      <w:szCs w:val="8"/>
      <w:u w:val="none"/>
    </w:rPr>
  </w:style>
  <w:style w:type="character" w:customStyle="1" w:styleId="Bodytext7pt4">
    <w:name w:val="Body text + 7 pt4"/>
    <w:aliases w:val="Spacing 0 pt86"/>
    <w:basedOn w:val="Bodytext"/>
    <w:rPr>
      <w:rFonts w:ascii="Arial" w:hAnsi="Arial" w:cs="Arial"/>
      <w:b/>
      <w:bCs/>
      <w:spacing w:val="17"/>
      <w:sz w:val="14"/>
      <w:szCs w:val="14"/>
      <w:u w:val="none"/>
    </w:rPr>
  </w:style>
  <w:style w:type="character" w:customStyle="1" w:styleId="Bodytext10pt14">
    <w:name w:val="Body text + 10 pt14"/>
    <w:aliases w:val="Spacing 0 pt85"/>
    <w:basedOn w:val="Bodytext"/>
    <w:rPr>
      <w:rFonts w:ascii="Arial" w:hAnsi="Arial" w:cs="Arial"/>
      <w:b/>
      <w:bCs/>
      <w:spacing w:val="3"/>
      <w:sz w:val="20"/>
      <w:szCs w:val="20"/>
      <w:u w:val="none"/>
    </w:rPr>
  </w:style>
  <w:style w:type="character" w:customStyle="1" w:styleId="Headerorfooter6">
    <w:name w:val="Header or footer (6)_"/>
    <w:basedOn w:val="DefaultParagraphFont"/>
    <w:link w:val="Headerorfooter60"/>
    <w:rPr>
      <w:rFonts w:ascii="Times New Roman" w:hAnsi="Times New Roman" w:cs="Times New Roman"/>
      <w:spacing w:val="-10"/>
      <w:sz w:val="11"/>
      <w:szCs w:val="11"/>
      <w:u w:val="none"/>
    </w:rPr>
  </w:style>
  <w:style w:type="paragraph" w:customStyle="1" w:styleId="Headerorfooter60">
    <w:name w:val="Header or footer (6)"/>
    <w:basedOn w:val="Normal"/>
    <w:link w:val="Headerorfooter6"/>
    <w:pPr>
      <w:shd w:val="clear" w:color="auto" w:fill="FFFFFF"/>
      <w:spacing w:line="240" w:lineRule="atLeast"/>
    </w:pPr>
    <w:rPr>
      <w:rFonts w:ascii="Times New Roman" w:hAnsi="Times New Roman" w:cs="Times New Roman"/>
      <w:color w:val="auto"/>
      <w:spacing w:val="-10"/>
      <w:sz w:val="11"/>
      <w:szCs w:val="11"/>
      <w:lang w:eastAsia="en-US"/>
    </w:rPr>
  </w:style>
  <w:style w:type="character" w:customStyle="1" w:styleId="Bodytext53">
    <w:name w:val="Body text (53)_"/>
    <w:basedOn w:val="DefaultParagraphFont"/>
    <w:link w:val="Bodytext530"/>
    <w:rPr>
      <w:rFonts w:ascii="Arial" w:hAnsi="Arial" w:cs="Arial"/>
      <w:b/>
      <w:bCs/>
      <w:i/>
      <w:iCs/>
      <w:spacing w:val="1"/>
      <w:sz w:val="16"/>
      <w:szCs w:val="16"/>
      <w:u w:val="none"/>
    </w:rPr>
  </w:style>
  <w:style w:type="paragraph" w:customStyle="1" w:styleId="Bodytext530">
    <w:name w:val="Body text (53)"/>
    <w:basedOn w:val="Normal"/>
    <w:link w:val="Bodytext53"/>
    <w:pPr>
      <w:shd w:val="clear" w:color="auto" w:fill="FFFFFF"/>
      <w:spacing w:line="245" w:lineRule="exact"/>
      <w:jc w:val="both"/>
    </w:pPr>
    <w:rPr>
      <w:rFonts w:ascii="Arial" w:hAnsi="Arial" w:cs="Arial"/>
      <w:b/>
      <w:bCs/>
      <w:i/>
      <w:iCs/>
      <w:color w:val="auto"/>
      <w:spacing w:val="1"/>
      <w:sz w:val="16"/>
      <w:szCs w:val="16"/>
      <w:lang w:eastAsia="en-US"/>
    </w:rPr>
  </w:style>
  <w:style w:type="character" w:customStyle="1" w:styleId="Tableofcontents2">
    <w:name w:val="Table of contents (2)_"/>
    <w:basedOn w:val="DefaultParagraphFont"/>
    <w:link w:val="Tableofcontents20"/>
    <w:rPr>
      <w:rFonts w:ascii="Arial" w:hAnsi="Arial" w:cs="Arial"/>
      <w:sz w:val="20"/>
      <w:szCs w:val="20"/>
      <w:u w:val="none"/>
    </w:rPr>
  </w:style>
  <w:style w:type="paragraph" w:customStyle="1" w:styleId="Tableofcontents20">
    <w:name w:val="Table of contents (2)"/>
    <w:basedOn w:val="Normal"/>
    <w:link w:val="Tableofcontents2"/>
    <w:pPr>
      <w:shd w:val="clear" w:color="auto" w:fill="FFFFFF"/>
      <w:spacing w:after="5160" w:line="240" w:lineRule="atLeast"/>
      <w:jc w:val="both"/>
    </w:pPr>
    <w:rPr>
      <w:rFonts w:ascii="Arial" w:hAnsi="Arial" w:cs="Arial"/>
      <w:color w:val="auto"/>
      <w:sz w:val="20"/>
      <w:szCs w:val="20"/>
      <w:lang w:eastAsia="en-US"/>
    </w:rPr>
  </w:style>
  <w:style w:type="character" w:customStyle="1" w:styleId="Tableofcontents">
    <w:name w:val="Table of contents_"/>
    <w:basedOn w:val="DefaultParagraphFont"/>
    <w:link w:val="Tableofcontents0"/>
    <w:rPr>
      <w:rFonts w:ascii="Arial" w:hAnsi="Arial" w:cs="Arial"/>
      <w:b/>
      <w:bCs/>
      <w:sz w:val="32"/>
      <w:szCs w:val="32"/>
      <w:u w:val="none"/>
    </w:rPr>
  </w:style>
  <w:style w:type="paragraph" w:customStyle="1" w:styleId="Tableofcontents0">
    <w:name w:val="Table of contents"/>
    <w:basedOn w:val="Normal"/>
    <w:link w:val="Tableofcontents"/>
    <w:pPr>
      <w:shd w:val="clear" w:color="auto" w:fill="FFFFFF"/>
      <w:spacing w:before="5160" w:line="240" w:lineRule="atLeast"/>
      <w:jc w:val="center"/>
    </w:pPr>
    <w:rPr>
      <w:rFonts w:ascii="Arial" w:hAnsi="Arial" w:cs="Arial"/>
      <w:b/>
      <w:bCs/>
      <w:color w:val="auto"/>
      <w:spacing w:val="-1"/>
      <w:sz w:val="32"/>
      <w:szCs w:val="32"/>
      <w:lang w:eastAsia="en-US"/>
    </w:rPr>
  </w:style>
  <w:style w:type="character" w:customStyle="1" w:styleId="Bodytext54">
    <w:name w:val="Body text (54)_"/>
    <w:basedOn w:val="DefaultParagraphFont"/>
    <w:link w:val="Bodytext540"/>
    <w:rPr>
      <w:rFonts w:ascii="Arial" w:hAnsi="Arial" w:cs="Arial"/>
      <w:sz w:val="8"/>
      <w:szCs w:val="8"/>
      <w:u w:val="none"/>
    </w:rPr>
  </w:style>
  <w:style w:type="paragraph" w:customStyle="1" w:styleId="Bodytext540">
    <w:name w:val="Body text (54)"/>
    <w:basedOn w:val="Normal"/>
    <w:link w:val="Bodytext54"/>
    <w:pPr>
      <w:shd w:val="clear" w:color="auto" w:fill="FFFFFF"/>
      <w:spacing w:after="540" w:line="240" w:lineRule="atLeast"/>
      <w:jc w:val="both"/>
    </w:pPr>
    <w:rPr>
      <w:rFonts w:ascii="Arial" w:hAnsi="Arial" w:cs="Arial"/>
      <w:color w:val="auto"/>
      <w:sz w:val="8"/>
      <w:szCs w:val="8"/>
      <w:lang w:eastAsia="en-US"/>
    </w:rPr>
  </w:style>
  <w:style w:type="character" w:customStyle="1" w:styleId="Bodytext55">
    <w:name w:val="Body text (55)_"/>
    <w:basedOn w:val="DefaultParagraphFont"/>
    <w:link w:val="Bodytext550"/>
    <w:rPr>
      <w:rFonts w:ascii="Arial" w:hAnsi="Arial" w:cs="Arial"/>
      <w:b/>
      <w:bCs/>
      <w:spacing w:val="17"/>
      <w:sz w:val="14"/>
      <w:szCs w:val="14"/>
      <w:u w:val="none"/>
    </w:rPr>
  </w:style>
  <w:style w:type="paragraph" w:customStyle="1" w:styleId="Bodytext550">
    <w:name w:val="Body text (55)"/>
    <w:basedOn w:val="Normal"/>
    <w:link w:val="Bodytext55"/>
    <w:pPr>
      <w:shd w:val="clear" w:color="auto" w:fill="FFFFFF"/>
      <w:spacing w:line="240" w:lineRule="atLeast"/>
    </w:pPr>
    <w:rPr>
      <w:rFonts w:ascii="Arial" w:hAnsi="Arial" w:cs="Arial"/>
      <w:b/>
      <w:bCs/>
      <w:color w:val="auto"/>
      <w:spacing w:val="17"/>
      <w:sz w:val="14"/>
      <w:szCs w:val="14"/>
      <w:lang w:eastAsia="en-US"/>
    </w:rPr>
  </w:style>
  <w:style w:type="character" w:customStyle="1" w:styleId="Heading410pt">
    <w:name w:val="Heading #4 + 10 pt"/>
    <w:aliases w:val="Not Bold29,Spacing 0 pt84"/>
    <w:basedOn w:val="Heading40"/>
    <w:rPr>
      <w:rFonts w:ascii="Arial" w:hAnsi="Arial" w:cs="Arial"/>
      <w:b/>
      <w:bCs/>
      <w:spacing w:val="0"/>
      <w:sz w:val="20"/>
      <w:szCs w:val="20"/>
      <w:u w:val="none"/>
    </w:rPr>
  </w:style>
  <w:style w:type="character" w:customStyle="1" w:styleId="Bodytext13Spacing1pt2">
    <w:name w:val="Body text (13) + Spacing 1 pt2"/>
    <w:basedOn w:val="Bodytext13"/>
    <w:rPr>
      <w:rFonts w:ascii="Arial" w:hAnsi="Arial" w:cs="Arial"/>
      <w:i/>
      <w:iCs/>
      <w:spacing w:val="31"/>
      <w:sz w:val="22"/>
      <w:szCs w:val="22"/>
      <w:u w:val="none"/>
    </w:rPr>
  </w:style>
  <w:style w:type="character" w:customStyle="1" w:styleId="Bodytext56">
    <w:name w:val="Body text (56)_"/>
    <w:basedOn w:val="DefaultParagraphFont"/>
    <w:link w:val="Bodytext560"/>
    <w:rPr>
      <w:rFonts w:ascii="Arial" w:hAnsi="Arial" w:cs="Arial"/>
      <w:b/>
      <w:bCs/>
      <w:spacing w:val="2"/>
      <w:sz w:val="21"/>
      <w:szCs w:val="21"/>
      <w:u w:val="none"/>
    </w:rPr>
  </w:style>
  <w:style w:type="paragraph" w:customStyle="1" w:styleId="Bodytext560">
    <w:name w:val="Body text (56)"/>
    <w:basedOn w:val="Normal"/>
    <w:link w:val="Bodytext56"/>
    <w:pPr>
      <w:shd w:val="clear" w:color="auto" w:fill="FFFFFF"/>
      <w:spacing w:after="360" w:line="302" w:lineRule="exact"/>
      <w:jc w:val="both"/>
    </w:pPr>
    <w:rPr>
      <w:rFonts w:ascii="Arial" w:hAnsi="Arial" w:cs="Arial"/>
      <w:b/>
      <w:bCs/>
      <w:color w:val="auto"/>
      <w:spacing w:val="2"/>
      <w:sz w:val="21"/>
      <w:szCs w:val="21"/>
      <w:lang w:eastAsia="en-US"/>
    </w:rPr>
  </w:style>
  <w:style w:type="character" w:customStyle="1" w:styleId="Bodytext57">
    <w:name w:val="Body text (57)_"/>
    <w:basedOn w:val="DefaultParagraphFont"/>
    <w:link w:val="Bodytext570"/>
    <w:rPr>
      <w:rFonts w:ascii="Arial" w:hAnsi="Arial" w:cs="Arial"/>
      <w:b/>
      <w:bCs/>
      <w:spacing w:val="2"/>
      <w:sz w:val="20"/>
      <w:szCs w:val="20"/>
      <w:u w:val="none"/>
    </w:rPr>
  </w:style>
  <w:style w:type="paragraph" w:customStyle="1" w:styleId="Bodytext570">
    <w:name w:val="Body text (57)"/>
    <w:basedOn w:val="Normal"/>
    <w:link w:val="Bodytext57"/>
    <w:pPr>
      <w:shd w:val="clear" w:color="auto" w:fill="FFFFFF"/>
      <w:spacing w:line="317" w:lineRule="exact"/>
      <w:jc w:val="both"/>
    </w:pPr>
    <w:rPr>
      <w:rFonts w:ascii="Arial" w:hAnsi="Arial" w:cs="Arial"/>
      <w:b/>
      <w:bCs/>
      <w:color w:val="auto"/>
      <w:spacing w:val="2"/>
      <w:sz w:val="20"/>
      <w:szCs w:val="20"/>
      <w:lang w:eastAsia="en-US"/>
    </w:rPr>
  </w:style>
  <w:style w:type="character" w:customStyle="1" w:styleId="Bodytext5711pt">
    <w:name w:val="Body text (57) + 11 pt"/>
    <w:aliases w:val="Not Bold28,Italic16,Spacing 0 pt83"/>
    <w:basedOn w:val="Bodytext57"/>
    <w:rPr>
      <w:rFonts w:ascii="Arial" w:hAnsi="Arial" w:cs="Arial"/>
      <w:b/>
      <w:bCs/>
      <w:i/>
      <w:iCs/>
      <w:spacing w:val="0"/>
      <w:sz w:val="22"/>
      <w:szCs w:val="22"/>
      <w:u w:val="none"/>
    </w:rPr>
  </w:style>
  <w:style w:type="character" w:customStyle="1" w:styleId="Bodytext3a">
    <w:name w:val="Body text3"/>
    <w:basedOn w:val="Bodytext"/>
    <w:rPr>
      <w:rFonts w:ascii="Arial" w:hAnsi="Arial" w:cs="Arial"/>
      <w:b/>
      <w:bCs/>
      <w:spacing w:val="1"/>
      <w:sz w:val="22"/>
      <w:szCs w:val="22"/>
      <w:u w:val="none"/>
    </w:rPr>
  </w:style>
  <w:style w:type="character" w:customStyle="1" w:styleId="Bodytext47Consolas">
    <w:name w:val="Body text (47) + Consolas"/>
    <w:aliases w:val="4 pt1,Italic15"/>
    <w:basedOn w:val="Bodytext47"/>
    <w:rPr>
      <w:rFonts w:ascii="Consolas" w:hAnsi="Consolas" w:cs="Consolas"/>
      <w:i/>
      <w:iCs/>
      <w:noProof/>
      <w:sz w:val="8"/>
      <w:szCs w:val="8"/>
      <w:u w:val="none"/>
    </w:rPr>
  </w:style>
  <w:style w:type="character" w:customStyle="1" w:styleId="Bodytext58">
    <w:name w:val="Body text (58)_"/>
    <w:basedOn w:val="DefaultParagraphFont"/>
    <w:link w:val="Bodytext580"/>
    <w:rPr>
      <w:rFonts w:ascii="Arial" w:hAnsi="Arial" w:cs="Arial"/>
      <w:b/>
      <w:bCs/>
      <w:sz w:val="32"/>
      <w:szCs w:val="32"/>
      <w:u w:val="none"/>
    </w:rPr>
  </w:style>
  <w:style w:type="paragraph" w:customStyle="1" w:styleId="Bodytext580">
    <w:name w:val="Body text (58)"/>
    <w:basedOn w:val="Normal"/>
    <w:link w:val="Bodytext58"/>
    <w:pPr>
      <w:shd w:val="clear" w:color="auto" w:fill="FFFFFF"/>
      <w:spacing w:before="5220" w:line="240" w:lineRule="atLeast"/>
      <w:jc w:val="center"/>
    </w:pPr>
    <w:rPr>
      <w:rFonts w:ascii="Arial" w:hAnsi="Arial" w:cs="Arial"/>
      <w:b/>
      <w:bCs/>
      <w:color w:val="auto"/>
      <w:spacing w:val="-1"/>
      <w:sz w:val="32"/>
      <w:szCs w:val="32"/>
      <w:lang w:eastAsia="en-US"/>
    </w:rPr>
  </w:style>
  <w:style w:type="character" w:customStyle="1" w:styleId="Headerorfooter0">
    <w:name w:val="Header or footer"/>
    <w:basedOn w:val="Headerorfooter"/>
    <w:rPr>
      <w:rFonts w:ascii="Arial" w:hAnsi="Arial" w:cs="Arial"/>
      <w:b/>
      <w:bCs/>
      <w:spacing w:val="1"/>
      <w:sz w:val="20"/>
      <w:szCs w:val="20"/>
      <w:u w:val="none"/>
    </w:rPr>
  </w:style>
  <w:style w:type="character" w:customStyle="1" w:styleId="Heading60">
    <w:name w:val="Heading #6_"/>
    <w:basedOn w:val="DefaultParagraphFont"/>
    <w:link w:val="Heading61"/>
    <w:rPr>
      <w:rFonts w:ascii="Arial" w:hAnsi="Arial" w:cs="Arial"/>
      <w:b/>
      <w:bCs/>
      <w:spacing w:val="1"/>
      <w:sz w:val="22"/>
      <w:szCs w:val="22"/>
      <w:u w:val="none"/>
    </w:rPr>
  </w:style>
  <w:style w:type="paragraph" w:customStyle="1" w:styleId="Heading61">
    <w:name w:val="Heading #61"/>
    <w:basedOn w:val="Normal"/>
    <w:link w:val="Heading60"/>
    <w:pPr>
      <w:shd w:val="clear" w:color="auto" w:fill="FFFFFF"/>
      <w:spacing w:before="120" w:line="442" w:lineRule="exact"/>
      <w:ind w:firstLine="540"/>
      <w:jc w:val="both"/>
      <w:outlineLvl w:val="5"/>
    </w:pPr>
    <w:rPr>
      <w:rFonts w:ascii="Arial" w:hAnsi="Arial" w:cs="Arial"/>
      <w:b/>
      <w:bCs/>
      <w:color w:val="auto"/>
      <w:spacing w:val="1"/>
      <w:sz w:val="22"/>
      <w:szCs w:val="22"/>
      <w:lang w:eastAsia="en-US"/>
    </w:rPr>
  </w:style>
  <w:style w:type="character" w:customStyle="1" w:styleId="Headerorfooter3Spacing0pt5">
    <w:name w:val="Header or footer (3) + Spacing 0 pt5"/>
    <w:basedOn w:val="Headerorfooter3"/>
    <w:rPr>
      <w:rFonts w:ascii="Microsoft Sans Serif" w:hAnsi="Microsoft Sans Serif" w:cs="Microsoft Sans Serif"/>
      <w:spacing w:val="-7"/>
      <w:sz w:val="21"/>
      <w:szCs w:val="21"/>
      <w:u w:val="none"/>
    </w:rPr>
  </w:style>
  <w:style w:type="character" w:customStyle="1" w:styleId="Heading62">
    <w:name w:val="Heading #6 (2)_"/>
    <w:basedOn w:val="DefaultParagraphFont"/>
    <w:link w:val="Heading620"/>
    <w:rPr>
      <w:rFonts w:ascii="Arial" w:hAnsi="Arial" w:cs="Arial"/>
      <w:b/>
      <w:bCs/>
      <w:spacing w:val="3"/>
      <w:sz w:val="22"/>
      <w:szCs w:val="22"/>
      <w:u w:val="none"/>
    </w:rPr>
  </w:style>
  <w:style w:type="paragraph" w:customStyle="1" w:styleId="Heading620">
    <w:name w:val="Heading #6 (2)"/>
    <w:basedOn w:val="Normal"/>
    <w:link w:val="Heading62"/>
    <w:pPr>
      <w:shd w:val="clear" w:color="auto" w:fill="FFFFFF"/>
      <w:spacing w:before="120" w:after="120" w:line="240" w:lineRule="atLeast"/>
      <w:ind w:firstLine="560"/>
      <w:jc w:val="both"/>
      <w:outlineLvl w:val="5"/>
    </w:pPr>
    <w:rPr>
      <w:rFonts w:ascii="Arial" w:hAnsi="Arial" w:cs="Arial"/>
      <w:b/>
      <w:bCs/>
      <w:color w:val="auto"/>
      <w:spacing w:val="3"/>
      <w:sz w:val="22"/>
      <w:szCs w:val="22"/>
      <w:lang w:eastAsia="en-US"/>
    </w:rPr>
  </w:style>
  <w:style w:type="character" w:customStyle="1" w:styleId="Bodytext105pt7">
    <w:name w:val="Body text + 10.5 pt7"/>
    <w:aliases w:val="Spacing 0 pt82"/>
    <w:basedOn w:val="Bodytext"/>
    <w:rPr>
      <w:rFonts w:ascii="Arial" w:hAnsi="Arial" w:cs="Arial"/>
      <w:b/>
      <w:bCs/>
      <w:spacing w:val="2"/>
      <w:sz w:val="21"/>
      <w:szCs w:val="21"/>
      <w:u w:val="none"/>
    </w:rPr>
  </w:style>
  <w:style w:type="character" w:customStyle="1" w:styleId="Headerorfooter2Spacing0pt">
    <w:name w:val="Header or footer (2) + Spacing 0 pt"/>
    <w:basedOn w:val="Headerorfooter2"/>
    <w:rPr>
      <w:rFonts w:ascii="Times New Roman" w:hAnsi="Times New Roman" w:cs="Times New Roman"/>
      <w:b/>
      <w:bCs/>
      <w:spacing w:val="13"/>
      <w:u w:val="none"/>
    </w:rPr>
  </w:style>
  <w:style w:type="character" w:customStyle="1" w:styleId="Bodytext11Spacing0pt2">
    <w:name w:val="Body text (11) + Spacing 0 pt2"/>
    <w:basedOn w:val="Bodytext11"/>
    <w:rPr>
      <w:rFonts w:ascii="Arial" w:hAnsi="Arial" w:cs="Arial"/>
      <w:b/>
      <w:bCs/>
      <w:spacing w:val="3"/>
      <w:sz w:val="22"/>
      <w:szCs w:val="22"/>
      <w:u w:val="none"/>
    </w:rPr>
  </w:style>
  <w:style w:type="character" w:customStyle="1" w:styleId="Bodytext9Spacing0pt4">
    <w:name w:val="Body text (9) + Spacing 0 pt4"/>
    <w:basedOn w:val="Bodytext9"/>
    <w:rPr>
      <w:rFonts w:ascii="Arial" w:hAnsi="Arial" w:cs="Arial"/>
      <w:b/>
      <w:bCs/>
      <w:spacing w:val="-2"/>
      <w:sz w:val="27"/>
      <w:szCs w:val="27"/>
      <w:u w:val="none"/>
    </w:rPr>
  </w:style>
  <w:style w:type="character" w:customStyle="1" w:styleId="Bodytext11Spacing0pt1">
    <w:name w:val="Body text (11) + Spacing 0 pt1"/>
    <w:basedOn w:val="Bodytext11"/>
    <w:rPr>
      <w:rFonts w:ascii="Arial" w:hAnsi="Arial" w:cs="Arial"/>
      <w:b/>
      <w:bCs/>
      <w:spacing w:val="3"/>
      <w:sz w:val="22"/>
      <w:szCs w:val="22"/>
      <w:u w:val="single"/>
    </w:rPr>
  </w:style>
  <w:style w:type="character" w:customStyle="1" w:styleId="Bodytext13Spacing0pt1">
    <w:name w:val="Body text (13) + Spacing 0 pt1"/>
    <w:basedOn w:val="Bodytext13"/>
    <w:rPr>
      <w:rFonts w:ascii="Arial" w:hAnsi="Arial" w:cs="Arial"/>
      <w:i/>
      <w:iCs/>
      <w:spacing w:val="3"/>
      <w:sz w:val="22"/>
      <w:szCs w:val="22"/>
      <w:u w:val="none"/>
    </w:rPr>
  </w:style>
  <w:style w:type="character" w:customStyle="1" w:styleId="Bodytext59">
    <w:name w:val="Body text (59)_"/>
    <w:basedOn w:val="DefaultParagraphFont"/>
    <w:link w:val="Bodytext590"/>
    <w:rPr>
      <w:rFonts w:ascii="Arial" w:hAnsi="Arial" w:cs="Arial"/>
      <w:spacing w:val="-13"/>
      <w:u w:val="none"/>
    </w:rPr>
  </w:style>
  <w:style w:type="paragraph" w:customStyle="1" w:styleId="Bodytext590">
    <w:name w:val="Body text (59)"/>
    <w:basedOn w:val="Normal"/>
    <w:link w:val="Bodytext59"/>
    <w:pPr>
      <w:shd w:val="clear" w:color="auto" w:fill="FFFFFF"/>
      <w:spacing w:before="300" w:line="302" w:lineRule="exact"/>
      <w:jc w:val="both"/>
    </w:pPr>
    <w:rPr>
      <w:rFonts w:ascii="Arial" w:hAnsi="Arial" w:cs="Arial"/>
      <w:color w:val="auto"/>
      <w:spacing w:val="-13"/>
      <w:lang w:eastAsia="en-US"/>
    </w:rPr>
  </w:style>
  <w:style w:type="character" w:customStyle="1" w:styleId="Bodytext57Spacing0pt">
    <w:name w:val="Body text (57) + Spacing 0 pt"/>
    <w:basedOn w:val="Bodytext57"/>
    <w:rPr>
      <w:rFonts w:ascii="Arial" w:hAnsi="Arial" w:cs="Arial"/>
      <w:b/>
      <w:bCs/>
      <w:spacing w:val="1"/>
      <w:sz w:val="20"/>
      <w:szCs w:val="20"/>
      <w:u w:val="none"/>
    </w:rPr>
  </w:style>
  <w:style w:type="character" w:customStyle="1" w:styleId="Bodytext23Spacing0pt3">
    <w:name w:val="Body text (23) + Spacing 0 pt3"/>
    <w:basedOn w:val="Bodytext23"/>
    <w:rPr>
      <w:rFonts w:ascii="Arial" w:hAnsi="Arial" w:cs="Arial"/>
      <w:b/>
      <w:bCs/>
      <w:spacing w:val="2"/>
      <w:sz w:val="21"/>
      <w:szCs w:val="21"/>
      <w:u w:val="none"/>
    </w:rPr>
  </w:style>
  <w:style w:type="character" w:customStyle="1" w:styleId="Headerorfooter7">
    <w:name w:val="Header or footer (7)_"/>
    <w:basedOn w:val="DefaultParagraphFont"/>
    <w:link w:val="Headerorfooter70"/>
    <w:rPr>
      <w:rFonts w:ascii="Gulim" w:eastAsia="Gulim" w:cs="Gulim"/>
      <w:i/>
      <w:iCs/>
      <w:spacing w:val="10"/>
      <w:sz w:val="8"/>
      <w:szCs w:val="8"/>
      <w:u w:val="none"/>
    </w:rPr>
  </w:style>
  <w:style w:type="paragraph" w:customStyle="1" w:styleId="Headerorfooter70">
    <w:name w:val="Header or footer (7)"/>
    <w:basedOn w:val="Normal"/>
    <w:link w:val="Headerorfooter7"/>
    <w:pPr>
      <w:shd w:val="clear" w:color="auto" w:fill="FFFFFF"/>
      <w:spacing w:line="240" w:lineRule="atLeast"/>
    </w:pPr>
    <w:rPr>
      <w:rFonts w:ascii="Gulim" w:eastAsia="Gulim" w:cs="Gulim"/>
      <w:i/>
      <w:iCs/>
      <w:color w:val="auto"/>
      <w:spacing w:val="10"/>
      <w:sz w:val="8"/>
      <w:szCs w:val="8"/>
      <w:lang w:eastAsia="en-US"/>
    </w:rPr>
  </w:style>
  <w:style w:type="character" w:customStyle="1" w:styleId="Bodytext600">
    <w:name w:val="Body text (60)_"/>
    <w:basedOn w:val="DefaultParagraphFont"/>
    <w:link w:val="Bodytext601"/>
    <w:rPr>
      <w:rFonts w:ascii="Arial" w:hAnsi="Arial" w:cs="Arial"/>
      <w:spacing w:val="2"/>
      <w:sz w:val="23"/>
      <w:szCs w:val="23"/>
      <w:u w:val="none"/>
    </w:rPr>
  </w:style>
  <w:style w:type="paragraph" w:customStyle="1" w:styleId="Bodytext601">
    <w:name w:val="Body text (60)"/>
    <w:basedOn w:val="Normal"/>
    <w:link w:val="Bodytext600"/>
    <w:pPr>
      <w:shd w:val="clear" w:color="auto" w:fill="FFFFFF"/>
      <w:spacing w:line="240" w:lineRule="atLeast"/>
    </w:pPr>
    <w:rPr>
      <w:rFonts w:ascii="Arial" w:hAnsi="Arial" w:cs="Arial"/>
      <w:color w:val="auto"/>
      <w:spacing w:val="2"/>
      <w:sz w:val="23"/>
      <w:szCs w:val="23"/>
      <w:lang w:eastAsia="en-US"/>
    </w:rPr>
  </w:style>
  <w:style w:type="character" w:customStyle="1" w:styleId="Bodytext33Spacing0pt">
    <w:name w:val="Body text (33) + Spacing 0 pt"/>
    <w:basedOn w:val="Bodytext33"/>
    <w:rPr>
      <w:rFonts w:ascii="Arial" w:hAnsi="Arial" w:cs="Arial"/>
      <w:b/>
      <w:bCs/>
      <w:spacing w:val="6"/>
      <w:sz w:val="20"/>
      <w:szCs w:val="20"/>
      <w:u w:val="none"/>
    </w:rPr>
  </w:style>
  <w:style w:type="character" w:customStyle="1" w:styleId="Tablecaption2Spacing0pt">
    <w:name w:val="Table caption (2) + Spacing 0 pt"/>
    <w:basedOn w:val="Tablecaption2"/>
    <w:rPr>
      <w:rFonts w:ascii="Arial" w:hAnsi="Arial" w:cs="Arial"/>
      <w:b/>
      <w:bCs/>
      <w:spacing w:val="3"/>
      <w:sz w:val="22"/>
      <w:szCs w:val="22"/>
      <w:u w:val="none"/>
    </w:rPr>
  </w:style>
  <w:style w:type="character" w:customStyle="1" w:styleId="Tablecaption2Italic">
    <w:name w:val="Table caption (2) + Italic"/>
    <w:aliases w:val="Spacing 0 pt81"/>
    <w:basedOn w:val="Tablecaption2"/>
    <w:rPr>
      <w:rFonts w:ascii="Arial" w:hAnsi="Arial" w:cs="Arial"/>
      <w:b/>
      <w:bCs/>
      <w:i/>
      <w:iCs/>
      <w:spacing w:val="6"/>
      <w:sz w:val="22"/>
      <w:szCs w:val="22"/>
      <w:u w:val="none"/>
    </w:rPr>
  </w:style>
  <w:style w:type="character" w:customStyle="1" w:styleId="Bodytext10pt13">
    <w:name w:val="Body text + 10 pt13"/>
    <w:aliases w:val="Spacing 0 pt80"/>
    <w:basedOn w:val="Bodytext"/>
    <w:rPr>
      <w:rFonts w:ascii="Arial" w:hAnsi="Arial" w:cs="Arial"/>
      <w:b/>
      <w:bCs/>
      <w:spacing w:val="0"/>
      <w:sz w:val="20"/>
      <w:szCs w:val="20"/>
      <w:u w:val="none"/>
    </w:rPr>
  </w:style>
  <w:style w:type="character" w:customStyle="1" w:styleId="Bodytext1510pt">
    <w:name w:val="Body text (15) + 10 pt"/>
    <w:aliases w:val="Bold3,Italic14,Spacing 0 pt79"/>
    <w:basedOn w:val="Bodytext15"/>
    <w:rPr>
      <w:rFonts w:ascii="Arial" w:hAnsi="Arial" w:cs="Arial"/>
      <w:b/>
      <w:bCs/>
      <w:i/>
      <w:iCs/>
      <w:spacing w:val="4"/>
      <w:sz w:val="20"/>
      <w:szCs w:val="20"/>
      <w:u w:val="none"/>
    </w:rPr>
  </w:style>
  <w:style w:type="character" w:customStyle="1" w:styleId="BodytextNotBold5">
    <w:name w:val="Body text + Not Bold5"/>
    <w:aliases w:val="Italic13,Spacing 0 pt78"/>
    <w:basedOn w:val="Bodytext"/>
    <w:rPr>
      <w:rFonts w:ascii="Arial" w:hAnsi="Arial" w:cs="Arial"/>
      <w:b/>
      <w:bCs/>
      <w:i/>
      <w:iCs/>
      <w:spacing w:val="3"/>
      <w:sz w:val="22"/>
      <w:szCs w:val="22"/>
      <w:u w:val="none"/>
    </w:rPr>
  </w:style>
  <w:style w:type="character" w:customStyle="1" w:styleId="Bodytext53Spacing0pt">
    <w:name w:val="Body text (53) + Spacing 0 pt"/>
    <w:basedOn w:val="Bodytext53"/>
    <w:rPr>
      <w:rFonts w:ascii="Arial" w:hAnsi="Arial" w:cs="Arial"/>
      <w:b/>
      <w:bCs/>
      <w:i/>
      <w:iCs/>
      <w:spacing w:val="2"/>
      <w:sz w:val="16"/>
      <w:szCs w:val="16"/>
      <w:u w:val="none"/>
    </w:rPr>
  </w:style>
  <w:style w:type="character" w:customStyle="1" w:styleId="Bodytext12Spacing0pt2">
    <w:name w:val="Body text (12) + Spacing 0 pt2"/>
    <w:basedOn w:val="Bodytext12"/>
    <w:rPr>
      <w:rFonts w:ascii="Arial" w:hAnsi="Arial" w:cs="Arial"/>
      <w:b/>
      <w:bCs/>
      <w:spacing w:val="3"/>
      <w:u w:val="none"/>
    </w:rPr>
  </w:style>
  <w:style w:type="character" w:customStyle="1" w:styleId="Heading12">
    <w:name w:val="Heading #1 (2)_"/>
    <w:basedOn w:val="DefaultParagraphFont"/>
    <w:link w:val="Heading120"/>
    <w:rPr>
      <w:rFonts w:ascii="Arial" w:hAnsi="Arial" w:cs="Arial"/>
      <w:b/>
      <w:bCs/>
      <w:spacing w:val="-3"/>
      <w:sz w:val="32"/>
      <w:szCs w:val="32"/>
      <w:u w:val="none"/>
    </w:rPr>
  </w:style>
  <w:style w:type="paragraph" w:customStyle="1" w:styleId="Heading120">
    <w:name w:val="Heading #1 (2)"/>
    <w:basedOn w:val="Normal"/>
    <w:link w:val="Heading12"/>
    <w:pPr>
      <w:shd w:val="clear" w:color="auto" w:fill="FFFFFF"/>
      <w:spacing w:before="4740" w:line="456" w:lineRule="exact"/>
      <w:jc w:val="center"/>
      <w:outlineLvl w:val="0"/>
    </w:pPr>
    <w:rPr>
      <w:rFonts w:ascii="Arial" w:hAnsi="Arial" w:cs="Arial"/>
      <w:b/>
      <w:bCs/>
      <w:color w:val="auto"/>
      <w:spacing w:val="-3"/>
      <w:sz w:val="32"/>
      <w:szCs w:val="32"/>
      <w:lang w:eastAsia="en-US"/>
    </w:rPr>
  </w:style>
  <w:style w:type="character" w:customStyle="1" w:styleId="Heading12SmallCaps">
    <w:name w:val="Heading #1 (2) + Small Caps"/>
    <w:basedOn w:val="Heading12"/>
    <w:rPr>
      <w:rFonts w:ascii="Arial" w:hAnsi="Arial" w:cs="Arial"/>
      <w:b/>
      <w:bCs/>
      <w:smallCaps/>
      <w:spacing w:val="-3"/>
      <w:sz w:val="32"/>
      <w:szCs w:val="32"/>
      <w:u w:val="none"/>
    </w:rPr>
  </w:style>
  <w:style w:type="character" w:customStyle="1" w:styleId="Headerorfooter4Spacing0pt4">
    <w:name w:val="Header or footer (4) + Spacing 0 pt4"/>
    <w:basedOn w:val="Headerorfooter4"/>
    <w:rPr>
      <w:rFonts w:ascii="Arial" w:hAnsi="Arial" w:cs="Arial"/>
      <w:spacing w:val="14"/>
      <w:sz w:val="25"/>
      <w:szCs w:val="25"/>
      <w:u w:val="none"/>
    </w:rPr>
  </w:style>
  <w:style w:type="character" w:customStyle="1" w:styleId="Heading48Spacing0pt">
    <w:name w:val="Heading #4 (8) + Spacing 0 pt"/>
    <w:basedOn w:val="Heading48"/>
    <w:rPr>
      <w:rFonts w:ascii="Arial" w:hAnsi="Arial" w:cs="Arial"/>
      <w:b/>
      <w:bCs/>
      <w:spacing w:val="-2"/>
      <w:sz w:val="27"/>
      <w:szCs w:val="27"/>
      <w:u w:val="none"/>
    </w:rPr>
  </w:style>
  <w:style w:type="character" w:customStyle="1" w:styleId="Heading57">
    <w:name w:val="Heading #5 (7)_"/>
    <w:basedOn w:val="DefaultParagraphFont"/>
    <w:link w:val="Heading570"/>
    <w:rPr>
      <w:rFonts w:ascii="Arial" w:hAnsi="Arial" w:cs="Arial"/>
      <w:b/>
      <w:bCs/>
      <w:spacing w:val="-2"/>
      <w:sz w:val="27"/>
      <w:szCs w:val="27"/>
      <w:u w:val="none"/>
    </w:rPr>
  </w:style>
  <w:style w:type="paragraph" w:customStyle="1" w:styleId="Heading570">
    <w:name w:val="Heading #5 (7)"/>
    <w:basedOn w:val="Normal"/>
    <w:link w:val="Heading57"/>
    <w:pPr>
      <w:shd w:val="clear" w:color="auto" w:fill="FFFFFF"/>
      <w:spacing w:after="480" w:line="379" w:lineRule="exact"/>
      <w:jc w:val="center"/>
      <w:outlineLvl w:val="4"/>
    </w:pPr>
    <w:rPr>
      <w:rFonts w:ascii="Arial" w:hAnsi="Arial" w:cs="Arial"/>
      <w:b/>
      <w:bCs/>
      <w:color w:val="auto"/>
      <w:spacing w:val="-2"/>
      <w:sz w:val="27"/>
      <w:szCs w:val="27"/>
      <w:lang w:eastAsia="en-US"/>
    </w:rPr>
  </w:style>
  <w:style w:type="character" w:customStyle="1" w:styleId="Heading57SmallCaps">
    <w:name w:val="Heading #5 (7) + Small Caps"/>
    <w:basedOn w:val="Heading57"/>
    <w:rPr>
      <w:rFonts w:ascii="Arial" w:hAnsi="Arial" w:cs="Arial"/>
      <w:b/>
      <w:bCs/>
      <w:smallCaps/>
      <w:spacing w:val="-2"/>
      <w:sz w:val="27"/>
      <w:szCs w:val="27"/>
      <w:u w:val="none"/>
    </w:rPr>
  </w:style>
  <w:style w:type="character" w:customStyle="1" w:styleId="Heading63">
    <w:name w:val="Heading #6 (3)_"/>
    <w:basedOn w:val="DefaultParagraphFont"/>
    <w:link w:val="Heading630"/>
    <w:rPr>
      <w:rFonts w:ascii="Arial" w:hAnsi="Arial" w:cs="Arial"/>
      <w:b/>
      <w:bCs/>
      <w:spacing w:val="1"/>
      <w:u w:val="none"/>
    </w:rPr>
  </w:style>
  <w:style w:type="paragraph" w:customStyle="1" w:styleId="Heading630">
    <w:name w:val="Heading #6 (3)"/>
    <w:basedOn w:val="Normal"/>
    <w:link w:val="Heading63"/>
    <w:pPr>
      <w:shd w:val="clear" w:color="auto" w:fill="FFFFFF"/>
      <w:spacing w:before="480" w:line="240" w:lineRule="atLeast"/>
      <w:ind w:firstLine="560"/>
      <w:jc w:val="both"/>
      <w:outlineLvl w:val="5"/>
    </w:pPr>
    <w:rPr>
      <w:rFonts w:ascii="Arial" w:hAnsi="Arial" w:cs="Arial"/>
      <w:b/>
      <w:bCs/>
      <w:color w:val="auto"/>
      <w:spacing w:val="1"/>
      <w:lang w:eastAsia="en-US"/>
    </w:rPr>
  </w:style>
  <w:style w:type="character" w:customStyle="1" w:styleId="Heading64">
    <w:name w:val="Heading #6 (4)_"/>
    <w:basedOn w:val="DefaultParagraphFont"/>
    <w:link w:val="Heading640"/>
    <w:rPr>
      <w:rFonts w:ascii="Arial" w:hAnsi="Arial" w:cs="Arial"/>
      <w:b/>
      <w:bCs/>
      <w:u w:val="none"/>
    </w:rPr>
  </w:style>
  <w:style w:type="paragraph" w:customStyle="1" w:styleId="Heading640">
    <w:name w:val="Heading #6 (4)"/>
    <w:basedOn w:val="Normal"/>
    <w:link w:val="Heading64"/>
    <w:pPr>
      <w:shd w:val="clear" w:color="auto" w:fill="FFFFFF"/>
      <w:spacing w:line="427" w:lineRule="exact"/>
      <w:ind w:firstLine="560"/>
      <w:jc w:val="both"/>
      <w:outlineLvl w:val="5"/>
    </w:pPr>
    <w:rPr>
      <w:rFonts w:ascii="Arial" w:hAnsi="Arial" w:cs="Arial"/>
      <w:b/>
      <w:bCs/>
      <w:color w:val="auto"/>
      <w:lang w:eastAsia="en-US"/>
    </w:rPr>
  </w:style>
  <w:style w:type="character" w:customStyle="1" w:styleId="Bodytext610">
    <w:name w:val="Body text (61)_"/>
    <w:basedOn w:val="DefaultParagraphFont"/>
    <w:link w:val="Bodytext611"/>
    <w:rPr>
      <w:rFonts w:ascii="Arial" w:hAnsi="Arial" w:cs="Arial"/>
      <w:b/>
      <w:bCs/>
      <w:spacing w:val="1"/>
      <w:u w:val="none"/>
    </w:rPr>
  </w:style>
  <w:style w:type="paragraph" w:customStyle="1" w:styleId="Bodytext611">
    <w:name w:val="Body text (61)"/>
    <w:basedOn w:val="Normal"/>
    <w:link w:val="Bodytext610"/>
    <w:pPr>
      <w:shd w:val="clear" w:color="auto" w:fill="FFFFFF"/>
      <w:spacing w:line="437" w:lineRule="exact"/>
      <w:ind w:firstLine="540"/>
      <w:jc w:val="both"/>
    </w:pPr>
    <w:rPr>
      <w:rFonts w:ascii="Arial" w:hAnsi="Arial" w:cs="Arial"/>
      <w:b/>
      <w:bCs/>
      <w:color w:val="auto"/>
      <w:spacing w:val="1"/>
      <w:lang w:eastAsia="en-US"/>
    </w:rPr>
  </w:style>
  <w:style w:type="character" w:customStyle="1" w:styleId="Bodytext62">
    <w:name w:val="Body text (62)_"/>
    <w:basedOn w:val="DefaultParagraphFont"/>
    <w:link w:val="Bodytext620"/>
    <w:rPr>
      <w:rFonts w:ascii="Arial" w:hAnsi="Arial" w:cs="Arial"/>
      <w:b/>
      <w:bCs/>
      <w:i/>
      <w:iCs/>
      <w:spacing w:val="4"/>
      <w:sz w:val="20"/>
      <w:szCs w:val="20"/>
      <w:u w:val="none"/>
    </w:rPr>
  </w:style>
  <w:style w:type="paragraph" w:customStyle="1" w:styleId="Bodytext620">
    <w:name w:val="Body text (62)"/>
    <w:basedOn w:val="Normal"/>
    <w:link w:val="Bodytext62"/>
    <w:pPr>
      <w:shd w:val="clear" w:color="auto" w:fill="FFFFFF"/>
      <w:spacing w:before="540" w:after="180" w:line="240" w:lineRule="atLeast"/>
      <w:jc w:val="both"/>
    </w:pPr>
    <w:rPr>
      <w:rFonts w:ascii="Arial" w:hAnsi="Arial" w:cs="Arial"/>
      <w:b/>
      <w:bCs/>
      <w:i/>
      <w:iCs/>
      <w:color w:val="auto"/>
      <w:spacing w:val="4"/>
      <w:sz w:val="20"/>
      <w:szCs w:val="20"/>
      <w:lang w:eastAsia="en-US"/>
    </w:rPr>
  </w:style>
  <w:style w:type="character" w:customStyle="1" w:styleId="Bodytext6211pt">
    <w:name w:val="Body text (62) + 11 pt"/>
    <w:aliases w:val="Not Bold27,Not Italic4,Spacing 0 pt77"/>
    <w:basedOn w:val="Bodytext62"/>
    <w:rPr>
      <w:rFonts w:ascii="Arial" w:hAnsi="Arial" w:cs="Arial"/>
      <w:b/>
      <w:bCs/>
      <w:i/>
      <w:iCs/>
      <w:spacing w:val="4"/>
      <w:sz w:val="22"/>
      <w:szCs w:val="22"/>
      <w:u w:val="none"/>
    </w:rPr>
  </w:style>
  <w:style w:type="character" w:customStyle="1" w:styleId="Bodytext63">
    <w:name w:val="Body text (63)_"/>
    <w:basedOn w:val="DefaultParagraphFont"/>
    <w:link w:val="Bodytext630"/>
    <w:rPr>
      <w:rFonts w:ascii="Arial" w:hAnsi="Arial" w:cs="Arial"/>
      <w:i/>
      <w:iCs/>
      <w:spacing w:val="-4"/>
      <w:u w:val="none"/>
    </w:rPr>
  </w:style>
  <w:style w:type="paragraph" w:customStyle="1" w:styleId="Bodytext630">
    <w:name w:val="Body text (63)"/>
    <w:basedOn w:val="Normal"/>
    <w:link w:val="Bodytext63"/>
    <w:pPr>
      <w:shd w:val="clear" w:color="auto" w:fill="FFFFFF"/>
      <w:spacing w:before="180" w:after="180" w:line="240" w:lineRule="atLeast"/>
      <w:jc w:val="both"/>
    </w:pPr>
    <w:rPr>
      <w:rFonts w:ascii="Arial" w:hAnsi="Arial" w:cs="Arial"/>
      <w:i/>
      <w:iCs/>
      <w:color w:val="auto"/>
      <w:spacing w:val="-4"/>
      <w:lang w:eastAsia="en-US"/>
    </w:rPr>
  </w:style>
  <w:style w:type="character" w:customStyle="1" w:styleId="Bodytext63NotItalic">
    <w:name w:val="Body text (63) + Not Italic"/>
    <w:aliases w:val="Spacing 0 pt76"/>
    <w:basedOn w:val="Bodytext63"/>
    <w:rPr>
      <w:rFonts w:ascii="Arial" w:hAnsi="Arial" w:cs="Arial"/>
      <w:i/>
      <w:iCs/>
      <w:noProof/>
      <w:spacing w:val="0"/>
      <w:u w:val="none"/>
    </w:rPr>
  </w:style>
  <w:style w:type="character" w:customStyle="1" w:styleId="Bodytext15125pt">
    <w:name w:val="Body text (15) + 12.5 pt"/>
    <w:aliases w:val="Spacing 0 pt75"/>
    <w:basedOn w:val="Bodytext15"/>
    <w:rPr>
      <w:rFonts w:ascii="Arial" w:hAnsi="Arial" w:cs="Arial"/>
      <w:spacing w:val="9"/>
      <w:sz w:val="25"/>
      <w:szCs w:val="25"/>
      <w:u w:val="none"/>
    </w:rPr>
  </w:style>
  <w:style w:type="character" w:customStyle="1" w:styleId="Bodytext62Spacing1pt">
    <w:name w:val="Body text (62) + Spacing 1 pt"/>
    <w:basedOn w:val="Bodytext62"/>
    <w:rPr>
      <w:rFonts w:ascii="Arial" w:hAnsi="Arial" w:cs="Arial"/>
      <w:b/>
      <w:bCs/>
      <w:i/>
      <w:iCs/>
      <w:spacing w:val="30"/>
      <w:sz w:val="20"/>
      <w:szCs w:val="20"/>
      <w:u w:val="none"/>
    </w:rPr>
  </w:style>
  <w:style w:type="character" w:customStyle="1" w:styleId="Tableofcontents3">
    <w:name w:val="Table of contents (3)_"/>
    <w:basedOn w:val="DefaultParagraphFont"/>
    <w:link w:val="Tableofcontents30"/>
    <w:rPr>
      <w:rFonts w:ascii="Arial" w:hAnsi="Arial" w:cs="Arial"/>
      <w:sz w:val="22"/>
      <w:szCs w:val="22"/>
      <w:u w:val="none"/>
    </w:rPr>
  </w:style>
  <w:style w:type="paragraph" w:customStyle="1" w:styleId="Tableofcontents30">
    <w:name w:val="Table of contents (3)"/>
    <w:basedOn w:val="Normal"/>
    <w:link w:val="Tableofcontents3"/>
    <w:pPr>
      <w:shd w:val="clear" w:color="auto" w:fill="FFFFFF"/>
      <w:spacing w:before="240" w:line="562" w:lineRule="exact"/>
      <w:jc w:val="both"/>
    </w:pPr>
    <w:rPr>
      <w:rFonts w:ascii="Arial" w:hAnsi="Arial" w:cs="Arial"/>
      <w:color w:val="auto"/>
      <w:spacing w:val="-1"/>
      <w:sz w:val="22"/>
      <w:szCs w:val="22"/>
      <w:lang w:eastAsia="en-US"/>
    </w:rPr>
  </w:style>
  <w:style w:type="character" w:customStyle="1" w:styleId="Tableofcontents3Bold">
    <w:name w:val="Table of contents (3) + Bold"/>
    <w:aliases w:val="Spacing 0 pt74"/>
    <w:basedOn w:val="Tableofcontents3"/>
    <w:rPr>
      <w:rFonts w:ascii="Arial" w:hAnsi="Arial" w:cs="Arial"/>
      <w:b/>
      <w:bCs/>
      <w:spacing w:val="1"/>
      <w:sz w:val="22"/>
      <w:szCs w:val="22"/>
      <w:u w:val="none"/>
    </w:rPr>
  </w:style>
  <w:style w:type="character" w:customStyle="1" w:styleId="Tableofcontents4">
    <w:name w:val="Table of contents (4)_"/>
    <w:basedOn w:val="DefaultParagraphFont"/>
    <w:link w:val="Tableofcontents41"/>
    <w:rPr>
      <w:rFonts w:ascii="Arial" w:hAnsi="Arial" w:cs="Arial"/>
      <w:b/>
      <w:bCs/>
      <w:spacing w:val="1"/>
      <w:sz w:val="22"/>
      <w:szCs w:val="22"/>
      <w:u w:val="none"/>
    </w:rPr>
  </w:style>
  <w:style w:type="paragraph" w:customStyle="1" w:styleId="Tableofcontents41">
    <w:name w:val="Table of contents (4)1"/>
    <w:basedOn w:val="Normal"/>
    <w:link w:val="Tableofcontents4"/>
    <w:pPr>
      <w:shd w:val="clear" w:color="auto" w:fill="FFFFFF"/>
      <w:spacing w:line="562" w:lineRule="exact"/>
      <w:jc w:val="both"/>
    </w:pPr>
    <w:rPr>
      <w:rFonts w:ascii="Arial" w:hAnsi="Arial" w:cs="Arial"/>
      <w:b/>
      <w:bCs/>
      <w:color w:val="auto"/>
      <w:spacing w:val="1"/>
      <w:sz w:val="22"/>
      <w:szCs w:val="22"/>
      <w:lang w:eastAsia="en-US"/>
    </w:rPr>
  </w:style>
  <w:style w:type="character" w:customStyle="1" w:styleId="Bodytext10pt12">
    <w:name w:val="Body text + 10 pt12"/>
    <w:aliases w:val="Not Bold26,Spacing 0 pt73"/>
    <w:basedOn w:val="Bodytext"/>
    <w:rPr>
      <w:rFonts w:ascii="Arial" w:hAnsi="Arial" w:cs="Arial"/>
      <w:b/>
      <w:bCs/>
      <w:spacing w:val="0"/>
      <w:sz w:val="20"/>
      <w:szCs w:val="20"/>
      <w:u w:val="none"/>
    </w:rPr>
  </w:style>
  <w:style w:type="character" w:customStyle="1" w:styleId="Bodytext58SmallCaps">
    <w:name w:val="Body text (58) + Small Caps"/>
    <w:aliases w:val="Spacing 0 pt72"/>
    <w:basedOn w:val="Bodytext58"/>
    <w:rPr>
      <w:rFonts w:ascii="Arial" w:hAnsi="Arial" w:cs="Arial"/>
      <w:b/>
      <w:bCs/>
      <w:smallCaps/>
      <w:spacing w:val="-3"/>
      <w:sz w:val="32"/>
      <w:szCs w:val="32"/>
      <w:u w:val="none"/>
    </w:rPr>
  </w:style>
  <w:style w:type="character" w:customStyle="1" w:styleId="Headerorfooter8">
    <w:name w:val="Header or footer (8)_"/>
    <w:basedOn w:val="DefaultParagraphFont"/>
    <w:link w:val="Headerorfooter80"/>
    <w:rPr>
      <w:rFonts w:ascii="Arial" w:hAnsi="Arial" w:cs="Arial"/>
      <w:b/>
      <w:bCs/>
      <w:spacing w:val="17"/>
      <w:sz w:val="26"/>
      <w:szCs w:val="26"/>
      <w:u w:val="none"/>
    </w:rPr>
  </w:style>
  <w:style w:type="paragraph" w:customStyle="1" w:styleId="Headerorfooter80">
    <w:name w:val="Header or footer (8)"/>
    <w:basedOn w:val="Normal"/>
    <w:link w:val="Headerorfooter8"/>
    <w:pPr>
      <w:shd w:val="clear" w:color="auto" w:fill="FFFFFF"/>
      <w:spacing w:line="240" w:lineRule="atLeast"/>
    </w:pPr>
    <w:rPr>
      <w:rFonts w:ascii="Arial" w:hAnsi="Arial" w:cs="Arial"/>
      <w:b/>
      <w:bCs/>
      <w:color w:val="auto"/>
      <w:spacing w:val="17"/>
      <w:sz w:val="26"/>
      <w:szCs w:val="26"/>
      <w:lang w:eastAsia="en-US"/>
    </w:rPr>
  </w:style>
  <w:style w:type="character" w:customStyle="1" w:styleId="Heading52Spacing0pt">
    <w:name w:val="Heading #5 (2) + Spacing 0 pt"/>
    <w:basedOn w:val="Heading52"/>
    <w:rPr>
      <w:rFonts w:ascii="Arial" w:hAnsi="Arial" w:cs="Arial"/>
      <w:b/>
      <w:bCs/>
      <w:spacing w:val="3"/>
      <w:sz w:val="22"/>
      <w:szCs w:val="22"/>
      <w:u w:val="none"/>
    </w:rPr>
  </w:style>
  <w:style w:type="character" w:customStyle="1" w:styleId="Headerorfooter5Spacing0pt">
    <w:name w:val="Header or footer (5) + Spacing 0 pt"/>
    <w:basedOn w:val="Headerorfooter5"/>
    <w:rPr>
      <w:rFonts w:ascii="Arial" w:hAnsi="Arial" w:cs="Arial"/>
      <w:spacing w:val="-6"/>
      <w:sz w:val="21"/>
      <w:szCs w:val="21"/>
      <w:u w:val="none"/>
    </w:rPr>
  </w:style>
  <w:style w:type="character" w:customStyle="1" w:styleId="Bodytext42Spacing0pt">
    <w:name w:val="Body text (42) + Spacing 0 pt"/>
    <w:basedOn w:val="Bodytext42"/>
    <w:rPr>
      <w:rFonts w:ascii="Arial" w:hAnsi="Arial" w:cs="Arial"/>
      <w:b/>
      <w:bCs/>
      <w:spacing w:val="0"/>
      <w:u w:val="none"/>
    </w:rPr>
  </w:style>
  <w:style w:type="character" w:customStyle="1" w:styleId="Bodytext64">
    <w:name w:val="Body text (64)_"/>
    <w:basedOn w:val="DefaultParagraphFont"/>
    <w:link w:val="Bodytext640"/>
    <w:rPr>
      <w:rFonts w:ascii="Arial" w:hAnsi="Arial" w:cs="Arial"/>
      <w:b/>
      <w:bCs/>
      <w:i/>
      <w:iCs/>
      <w:spacing w:val="2"/>
      <w:sz w:val="19"/>
      <w:szCs w:val="19"/>
      <w:u w:val="none"/>
    </w:rPr>
  </w:style>
  <w:style w:type="paragraph" w:customStyle="1" w:styleId="Bodytext640">
    <w:name w:val="Body text (64)"/>
    <w:basedOn w:val="Normal"/>
    <w:link w:val="Bodytext64"/>
    <w:pPr>
      <w:shd w:val="clear" w:color="auto" w:fill="FFFFFF"/>
      <w:spacing w:before="240" w:line="302" w:lineRule="exact"/>
      <w:jc w:val="both"/>
    </w:pPr>
    <w:rPr>
      <w:rFonts w:ascii="Arial" w:hAnsi="Arial" w:cs="Arial"/>
      <w:b/>
      <w:bCs/>
      <w:i/>
      <w:iCs/>
      <w:color w:val="auto"/>
      <w:spacing w:val="2"/>
      <w:sz w:val="19"/>
      <w:szCs w:val="19"/>
      <w:lang w:eastAsia="en-US"/>
    </w:rPr>
  </w:style>
  <w:style w:type="character" w:customStyle="1" w:styleId="Bodytext64NotBold">
    <w:name w:val="Body text (64) + Not Bold"/>
    <w:aliases w:val="Not Italic3,Spacing 0 pt71"/>
    <w:basedOn w:val="Bodytext64"/>
    <w:rPr>
      <w:rFonts w:ascii="Arial" w:hAnsi="Arial" w:cs="Arial"/>
      <w:b/>
      <w:bCs/>
      <w:i/>
      <w:iCs/>
      <w:noProof/>
      <w:spacing w:val="0"/>
      <w:sz w:val="19"/>
      <w:szCs w:val="19"/>
      <w:u w:val="none"/>
    </w:rPr>
  </w:style>
  <w:style w:type="character" w:customStyle="1" w:styleId="Bodytext4pt2">
    <w:name w:val="Body text + 4 pt2"/>
    <w:aliases w:val="Not Bold25,Spacing 0 pt70"/>
    <w:basedOn w:val="Bodytext"/>
    <w:rPr>
      <w:rFonts w:ascii="Arial" w:hAnsi="Arial" w:cs="Arial"/>
      <w:b/>
      <w:bCs/>
      <w:spacing w:val="0"/>
      <w:sz w:val="8"/>
      <w:szCs w:val="8"/>
      <w:u w:val="none"/>
    </w:rPr>
  </w:style>
  <w:style w:type="character" w:customStyle="1" w:styleId="Bodytext65">
    <w:name w:val="Body text (65)_"/>
    <w:basedOn w:val="DefaultParagraphFont"/>
    <w:link w:val="Bodytext650"/>
    <w:rPr>
      <w:rFonts w:ascii="Arial" w:hAnsi="Arial" w:cs="Arial"/>
      <w:b/>
      <w:bCs/>
      <w:spacing w:val="23"/>
      <w:sz w:val="22"/>
      <w:szCs w:val="22"/>
      <w:u w:val="none"/>
    </w:rPr>
  </w:style>
  <w:style w:type="paragraph" w:customStyle="1" w:styleId="Bodytext650">
    <w:name w:val="Body text (65)"/>
    <w:basedOn w:val="Normal"/>
    <w:link w:val="Bodytext65"/>
    <w:pPr>
      <w:shd w:val="clear" w:color="auto" w:fill="FFFFFF"/>
      <w:spacing w:line="302" w:lineRule="exact"/>
      <w:jc w:val="both"/>
    </w:pPr>
    <w:rPr>
      <w:rFonts w:ascii="Arial" w:hAnsi="Arial" w:cs="Arial"/>
      <w:b/>
      <w:bCs/>
      <w:color w:val="auto"/>
      <w:spacing w:val="23"/>
      <w:sz w:val="22"/>
      <w:szCs w:val="22"/>
      <w:lang w:eastAsia="en-US"/>
    </w:rPr>
  </w:style>
  <w:style w:type="character" w:customStyle="1" w:styleId="Bodytext66">
    <w:name w:val="Body text (66)_"/>
    <w:basedOn w:val="DefaultParagraphFont"/>
    <w:link w:val="Bodytext660"/>
    <w:rPr>
      <w:rFonts w:ascii="Arial" w:hAnsi="Arial" w:cs="Arial"/>
      <w:b/>
      <w:bCs/>
      <w:noProof/>
      <w:sz w:val="17"/>
      <w:szCs w:val="17"/>
      <w:u w:val="none"/>
    </w:rPr>
  </w:style>
  <w:style w:type="paragraph" w:customStyle="1" w:styleId="Bodytext660">
    <w:name w:val="Body text (66)"/>
    <w:basedOn w:val="Normal"/>
    <w:link w:val="Bodytext66"/>
    <w:pPr>
      <w:shd w:val="clear" w:color="auto" w:fill="FFFFFF"/>
      <w:spacing w:line="240" w:lineRule="atLeast"/>
    </w:pPr>
    <w:rPr>
      <w:rFonts w:ascii="Arial" w:hAnsi="Arial" w:cs="Arial"/>
      <w:b/>
      <w:bCs/>
      <w:noProof/>
      <w:color w:val="auto"/>
      <w:sz w:val="17"/>
      <w:szCs w:val="17"/>
      <w:lang w:eastAsia="en-US"/>
    </w:rPr>
  </w:style>
  <w:style w:type="character" w:customStyle="1" w:styleId="Bodytext66TimesNewRoman">
    <w:name w:val="Body text (66) + Times New Roman"/>
    <w:aliases w:val="12.5 pt"/>
    <w:basedOn w:val="Bodytext66"/>
    <w:rPr>
      <w:rFonts w:ascii="Times New Roman" w:hAnsi="Times New Roman" w:cs="Times New Roman"/>
      <w:b/>
      <w:bCs/>
      <w:noProof/>
      <w:sz w:val="25"/>
      <w:szCs w:val="25"/>
      <w:u w:val="none"/>
    </w:rPr>
  </w:style>
  <w:style w:type="character" w:customStyle="1" w:styleId="Bodytext58Spacing0pt">
    <w:name w:val="Body text (58) + Spacing 0 pt"/>
    <w:basedOn w:val="Bodytext58"/>
    <w:rPr>
      <w:rFonts w:ascii="Arial" w:hAnsi="Arial" w:cs="Arial"/>
      <w:b/>
      <w:bCs/>
      <w:spacing w:val="-3"/>
      <w:sz w:val="32"/>
      <w:szCs w:val="32"/>
      <w:u w:val="none"/>
    </w:rPr>
  </w:style>
  <w:style w:type="character" w:customStyle="1" w:styleId="Bodytext67">
    <w:name w:val="Body text (67)_"/>
    <w:basedOn w:val="DefaultParagraphFont"/>
    <w:link w:val="Bodytext670"/>
    <w:rPr>
      <w:rFonts w:ascii="Arial" w:hAnsi="Arial" w:cs="Arial"/>
      <w:sz w:val="23"/>
      <w:szCs w:val="23"/>
      <w:u w:val="none"/>
    </w:rPr>
  </w:style>
  <w:style w:type="paragraph" w:customStyle="1" w:styleId="Bodytext670">
    <w:name w:val="Body text (67)"/>
    <w:basedOn w:val="Normal"/>
    <w:link w:val="Bodytext67"/>
    <w:pPr>
      <w:shd w:val="clear" w:color="auto" w:fill="FFFFFF"/>
      <w:spacing w:before="240" w:line="298" w:lineRule="exact"/>
      <w:jc w:val="both"/>
    </w:pPr>
    <w:rPr>
      <w:rFonts w:ascii="Arial" w:hAnsi="Arial" w:cs="Arial"/>
      <w:color w:val="auto"/>
      <w:sz w:val="23"/>
      <w:szCs w:val="23"/>
      <w:lang w:eastAsia="en-US"/>
    </w:rPr>
  </w:style>
  <w:style w:type="character" w:customStyle="1" w:styleId="Headerorfooter9">
    <w:name w:val="Header or footer (9)_"/>
    <w:basedOn w:val="DefaultParagraphFont"/>
    <w:link w:val="Headerorfooter90"/>
    <w:rPr>
      <w:rFonts w:ascii="Microsoft Sans Serif" w:hAnsi="Microsoft Sans Serif" w:cs="Microsoft Sans Serif"/>
      <w:i/>
      <w:iCs/>
      <w:sz w:val="19"/>
      <w:szCs w:val="19"/>
      <w:u w:val="none"/>
    </w:rPr>
  </w:style>
  <w:style w:type="paragraph" w:customStyle="1" w:styleId="Headerorfooter90">
    <w:name w:val="Header or footer (9)"/>
    <w:basedOn w:val="Normal"/>
    <w:link w:val="Headerorfooter9"/>
    <w:pPr>
      <w:shd w:val="clear" w:color="auto" w:fill="FFFFFF"/>
      <w:spacing w:line="240" w:lineRule="atLeast"/>
    </w:pPr>
    <w:rPr>
      <w:rFonts w:ascii="Microsoft Sans Serif" w:hAnsi="Microsoft Sans Serif" w:cs="Microsoft Sans Serif"/>
      <w:i/>
      <w:iCs/>
      <w:color w:val="auto"/>
      <w:sz w:val="19"/>
      <w:szCs w:val="19"/>
      <w:lang w:eastAsia="en-US"/>
    </w:rPr>
  </w:style>
  <w:style w:type="character" w:customStyle="1" w:styleId="Bodytext68">
    <w:name w:val="Body text (68)_"/>
    <w:basedOn w:val="DefaultParagraphFont"/>
    <w:link w:val="Bodytext680"/>
    <w:rPr>
      <w:rFonts w:ascii="Arial" w:hAnsi="Arial" w:cs="Arial"/>
      <w:b/>
      <w:bCs/>
      <w:spacing w:val="2"/>
      <w:sz w:val="21"/>
      <w:szCs w:val="21"/>
      <w:u w:val="none"/>
    </w:rPr>
  </w:style>
  <w:style w:type="paragraph" w:customStyle="1" w:styleId="Bodytext680">
    <w:name w:val="Body text (68)"/>
    <w:basedOn w:val="Normal"/>
    <w:link w:val="Bodytext68"/>
    <w:pPr>
      <w:shd w:val="clear" w:color="auto" w:fill="FFFFFF"/>
      <w:spacing w:line="422" w:lineRule="exact"/>
      <w:jc w:val="both"/>
    </w:pPr>
    <w:rPr>
      <w:rFonts w:ascii="Arial" w:hAnsi="Arial" w:cs="Arial"/>
      <w:b/>
      <w:bCs/>
      <w:color w:val="auto"/>
      <w:spacing w:val="2"/>
      <w:sz w:val="21"/>
      <w:szCs w:val="21"/>
      <w:lang w:eastAsia="en-US"/>
    </w:rPr>
  </w:style>
  <w:style w:type="character" w:customStyle="1" w:styleId="Bodytext34Spacing0pt4">
    <w:name w:val="Body text (34) + Spacing 0 pt4"/>
    <w:basedOn w:val="Bodytext34"/>
    <w:rPr>
      <w:rFonts w:ascii="Arial" w:hAnsi="Arial" w:cs="Arial"/>
      <w:b/>
      <w:bCs/>
      <w:spacing w:val="8"/>
      <w:sz w:val="20"/>
      <w:szCs w:val="20"/>
      <w:u w:val="none"/>
    </w:rPr>
  </w:style>
  <w:style w:type="character" w:customStyle="1" w:styleId="Tablecaption6Spacing0pt3">
    <w:name w:val="Table caption (6) + Spacing 0 pt3"/>
    <w:basedOn w:val="Tablecaption6"/>
    <w:rPr>
      <w:rFonts w:ascii="Arial" w:hAnsi="Arial" w:cs="Arial"/>
      <w:sz w:val="22"/>
      <w:szCs w:val="22"/>
      <w:u w:val="single"/>
    </w:rPr>
  </w:style>
  <w:style w:type="character" w:customStyle="1" w:styleId="Heading65">
    <w:name w:val="Heading #6 (5)_"/>
    <w:basedOn w:val="DefaultParagraphFont"/>
    <w:link w:val="Heading651"/>
    <w:rPr>
      <w:rFonts w:ascii="Arial" w:hAnsi="Arial" w:cs="Arial"/>
      <w:b/>
      <w:bCs/>
      <w:spacing w:val="1"/>
      <w:u w:val="none"/>
    </w:rPr>
  </w:style>
  <w:style w:type="paragraph" w:customStyle="1" w:styleId="Heading651">
    <w:name w:val="Heading #6 (5)1"/>
    <w:basedOn w:val="Normal"/>
    <w:link w:val="Heading65"/>
    <w:pPr>
      <w:shd w:val="clear" w:color="auto" w:fill="FFFFFF"/>
      <w:spacing w:before="120" w:line="240" w:lineRule="atLeast"/>
      <w:ind w:firstLine="560"/>
      <w:jc w:val="both"/>
      <w:outlineLvl w:val="5"/>
    </w:pPr>
    <w:rPr>
      <w:rFonts w:ascii="Arial" w:hAnsi="Arial" w:cs="Arial"/>
      <w:b/>
      <w:bCs/>
      <w:color w:val="auto"/>
      <w:spacing w:val="1"/>
      <w:lang w:eastAsia="en-US"/>
    </w:rPr>
  </w:style>
  <w:style w:type="character" w:customStyle="1" w:styleId="Bodytext69">
    <w:name w:val="Body text (69)_"/>
    <w:basedOn w:val="DefaultParagraphFont"/>
    <w:link w:val="Bodytext691"/>
    <w:rPr>
      <w:rFonts w:ascii="Arial" w:hAnsi="Arial" w:cs="Arial"/>
      <w:sz w:val="8"/>
      <w:szCs w:val="8"/>
      <w:u w:val="none"/>
    </w:rPr>
  </w:style>
  <w:style w:type="paragraph" w:customStyle="1" w:styleId="Bodytext691">
    <w:name w:val="Body text (69)1"/>
    <w:basedOn w:val="Normal"/>
    <w:link w:val="Bodytext69"/>
    <w:pPr>
      <w:shd w:val="clear" w:color="auto" w:fill="FFFFFF"/>
      <w:spacing w:after="120" w:line="240" w:lineRule="atLeast"/>
    </w:pPr>
    <w:rPr>
      <w:rFonts w:ascii="Arial" w:hAnsi="Arial" w:cs="Arial"/>
      <w:color w:val="auto"/>
      <w:sz w:val="8"/>
      <w:szCs w:val="8"/>
      <w:lang w:eastAsia="en-US"/>
    </w:rPr>
  </w:style>
  <w:style w:type="character" w:customStyle="1" w:styleId="Bodytext690">
    <w:name w:val="Body text (69)"/>
    <w:basedOn w:val="Bodytext69"/>
    <w:rPr>
      <w:rFonts w:ascii="Arial" w:hAnsi="Arial" w:cs="Arial"/>
      <w:noProof/>
      <w:sz w:val="8"/>
      <w:szCs w:val="8"/>
      <w:u w:val="none"/>
    </w:rPr>
  </w:style>
  <w:style w:type="character" w:customStyle="1" w:styleId="BodytextSmallCaps1">
    <w:name w:val="Body text + Small Caps1"/>
    <w:basedOn w:val="Bodytext"/>
    <w:rPr>
      <w:rFonts w:ascii="Arial" w:hAnsi="Arial" w:cs="Arial"/>
      <w:b/>
      <w:bCs/>
      <w:smallCaps/>
      <w:spacing w:val="1"/>
      <w:sz w:val="22"/>
      <w:szCs w:val="22"/>
      <w:u w:val="none"/>
    </w:rPr>
  </w:style>
  <w:style w:type="character" w:customStyle="1" w:styleId="Bodytext8pt">
    <w:name w:val="Body text + 8 pt"/>
    <w:aliases w:val="Spacing 0 pt69"/>
    <w:basedOn w:val="Bodytext"/>
    <w:rPr>
      <w:rFonts w:ascii="Arial" w:hAnsi="Arial" w:cs="Arial"/>
      <w:b/>
      <w:bCs/>
      <w:spacing w:val="8"/>
      <w:sz w:val="16"/>
      <w:szCs w:val="16"/>
      <w:u w:val="none"/>
    </w:rPr>
  </w:style>
  <w:style w:type="character" w:customStyle="1" w:styleId="Headerorfooter3Spacing0pt4">
    <w:name w:val="Header or footer (3) + Spacing 0 pt4"/>
    <w:basedOn w:val="Headerorfooter3"/>
    <w:rPr>
      <w:rFonts w:ascii="Microsoft Sans Serif" w:hAnsi="Microsoft Sans Serif" w:cs="Microsoft Sans Serif"/>
      <w:spacing w:val="-9"/>
      <w:sz w:val="21"/>
      <w:szCs w:val="21"/>
      <w:u w:val="none"/>
    </w:rPr>
  </w:style>
  <w:style w:type="character" w:customStyle="1" w:styleId="Heading57Spacing0pt">
    <w:name w:val="Heading #5 (7) + Spacing 0 pt"/>
    <w:basedOn w:val="Heading57"/>
    <w:rPr>
      <w:rFonts w:ascii="Arial" w:hAnsi="Arial" w:cs="Arial"/>
      <w:b/>
      <w:bCs/>
      <w:spacing w:val="0"/>
      <w:sz w:val="27"/>
      <w:szCs w:val="27"/>
      <w:u w:val="none"/>
    </w:rPr>
  </w:style>
  <w:style w:type="character" w:customStyle="1" w:styleId="Bodytext11SmallCaps">
    <w:name w:val="Body text (11) + Small Caps"/>
    <w:aliases w:val="Spacing 0 pt68"/>
    <w:basedOn w:val="Bodytext11"/>
    <w:rPr>
      <w:rFonts w:ascii="Arial" w:hAnsi="Arial" w:cs="Arial"/>
      <w:b/>
      <w:bCs/>
      <w:smallCaps/>
      <w:spacing w:val="3"/>
      <w:sz w:val="22"/>
      <w:szCs w:val="22"/>
      <w:u w:val="none"/>
    </w:rPr>
  </w:style>
  <w:style w:type="character" w:customStyle="1" w:styleId="Bodytext11SmallCaps1">
    <w:name w:val="Body text (11) + Small Caps1"/>
    <w:aliases w:val="Spacing 0 pt67"/>
    <w:basedOn w:val="Bodytext11"/>
    <w:rPr>
      <w:rFonts w:ascii="Arial" w:hAnsi="Arial" w:cs="Arial"/>
      <w:b/>
      <w:bCs/>
      <w:smallCaps/>
      <w:spacing w:val="3"/>
      <w:sz w:val="22"/>
      <w:szCs w:val="22"/>
      <w:u w:val="single"/>
    </w:rPr>
  </w:style>
  <w:style w:type="character" w:customStyle="1" w:styleId="Bodytext700">
    <w:name w:val="Body text (70)_"/>
    <w:basedOn w:val="DefaultParagraphFont"/>
    <w:link w:val="Bodytext701"/>
    <w:rPr>
      <w:rFonts w:ascii="Arial" w:hAnsi="Arial" w:cs="Arial"/>
      <w:spacing w:val="-14"/>
      <w:u w:val="none"/>
    </w:rPr>
  </w:style>
  <w:style w:type="paragraph" w:customStyle="1" w:styleId="Bodytext701">
    <w:name w:val="Body text (70)"/>
    <w:basedOn w:val="Normal"/>
    <w:link w:val="Bodytext700"/>
    <w:pPr>
      <w:shd w:val="clear" w:color="auto" w:fill="FFFFFF"/>
      <w:spacing w:line="302" w:lineRule="exact"/>
      <w:jc w:val="both"/>
    </w:pPr>
    <w:rPr>
      <w:rFonts w:ascii="Arial" w:hAnsi="Arial" w:cs="Arial"/>
      <w:color w:val="auto"/>
      <w:spacing w:val="-14"/>
      <w:lang w:eastAsia="en-US"/>
    </w:rPr>
  </w:style>
  <w:style w:type="character" w:customStyle="1" w:styleId="Headerorfooter2Spacing0pt2">
    <w:name w:val="Header or footer (2) + Spacing 0 pt2"/>
    <w:basedOn w:val="Headerorfooter2"/>
    <w:rPr>
      <w:rFonts w:ascii="Times New Roman" w:hAnsi="Times New Roman" w:cs="Times New Roman"/>
      <w:b/>
      <w:bCs/>
      <w:spacing w:val="17"/>
      <w:u w:val="none"/>
    </w:rPr>
  </w:style>
  <w:style w:type="character" w:customStyle="1" w:styleId="Bodytext34Spacing0pt3">
    <w:name w:val="Body text (34) + Spacing 0 pt3"/>
    <w:basedOn w:val="Bodytext34"/>
    <w:rPr>
      <w:rFonts w:ascii="Arial" w:hAnsi="Arial" w:cs="Arial"/>
      <w:b/>
      <w:bCs/>
      <w:spacing w:val="2"/>
      <w:sz w:val="20"/>
      <w:szCs w:val="20"/>
      <w:u w:val="none"/>
    </w:rPr>
  </w:style>
  <w:style w:type="character" w:customStyle="1" w:styleId="Tablecaption8Spacing0pt">
    <w:name w:val="Table caption (8) + Spacing 0 pt"/>
    <w:basedOn w:val="Tablecaption8"/>
    <w:rPr>
      <w:rFonts w:ascii="Arial" w:hAnsi="Arial" w:cs="Arial"/>
      <w:b/>
      <w:bCs/>
      <w:spacing w:val="1"/>
      <w:sz w:val="20"/>
      <w:szCs w:val="20"/>
      <w:u w:val="none"/>
    </w:rPr>
  </w:style>
  <w:style w:type="character" w:customStyle="1" w:styleId="Bodytext10pt11">
    <w:name w:val="Body text + 10 pt11"/>
    <w:basedOn w:val="Bodytext"/>
    <w:rPr>
      <w:rFonts w:ascii="Arial" w:hAnsi="Arial" w:cs="Arial"/>
      <w:b/>
      <w:bCs/>
      <w:spacing w:val="1"/>
      <w:sz w:val="20"/>
      <w:szCs w:val="20"/>
      <w:u w:val="none"/>
    </w:rPr>
  </w:style>
  <w:style w:type="character" w:customStyle="1" w:styleId="Heading12Spacing0pt">
    <w:name w:val="Heading #1 (2) + Spacing 0 pt"/>
    <w:basedOn w:val="Heading12"/>
    <w:rPr>
      <w:rFonts w:ascii="Arial" w:hAnsi="Arial" w:cs="Arial"/>
      <w:b/>
      <w:bCs/>
      <w:spacing w:val="-2"/>
      <w:sz w:val="32"/>
      <w:szCs w:val="32"/>
      <w:u w:val="none"/>
    </w:rPr>
  </w:style>
  <w:style w:type="character" w:customStyle="1" w:styleId="Bodytext9Spacing0pt3">
    <w:name w:val="Body text (9) + Spacing 0 pt3"/>
    <w:basedOn w:val="Bodytext9"/>
    <w:rPr>
      <w:rFonts w:ascii="Arial" w:hAnsi="Arial" w:cs="Arial"/>
      <w:b/>
      <w:bCs/>
      <w:spacing w:val="0"/>
      <w:sz w:val="27"/>
      <w:szCs w:val="27"/>
      <w:u w:val="none"/>
    </w:rPr>
  </w:style>
  <w:style w:type="character" w:customStyle="1" w:styleId="Headerorfooter4Spacing0pt3">
    <w:name w:val="Header or footer (4) + Spacing 0 pt3"/>
    <w:basedOn w:val="Headerorfooter4"/>
    <w:rPr>
      <w:rFonts w:ascii="Arial" w:hAnsi="Arial" w:cs="Arial"/>
      <w:spacing w:val="18"/>
      <w:sz w:val="25"/>
      <w:szCs w:val="25"/>
      <w:u w:val="none"/>
    </w:rPr>
  </w:style>
  <w:style w:type="character" w:customStyle="1" w:styleId="Heading42Spacing0pt">
    <w:name w:val="Heading #4 (2) + Spacing 0 pt"/>
    <w:basedOn w:val="Heading42"/>
    <w:rPr>
      <w:rFonts w:ascii="Arial" w:hAnsi="Arial" w:cs="Arial"/>
      <w:b/>
      <w:bCs/>
      <w:spacing w:val="3"/>
      <w:u w:val="none"/>
    </w:rPr>
  </w:style>
  <w:style w:type="character" w:customStyle="1" w:styleId="Heading64Spacing0pt">
    <w:name w:val="Heading #6 (4) + Spacing 0 pt"/>
    <w:basedOn w:val="Heading64"/>
    <w:rPr>
      <w:rFonts w:ascii="Arial" w:hAnsi="Arial" w:cs="Arial"/>
      <w:b/>
      <w:bCs/>
      <w:spacing w:val="2"/>
      <w:u w:val="none"/>
    </w:rPr>
  </w:style>
  <w:style w:type="character" w:customStyle="1" w:styleId="Bodytext250">
    <w:name w:val="Body text (25)_"/>
    <w:basedOn w:val="DefaultParagraphFont"/>
    <w:link w:val="Bodytext251"/>
    <w:rPr>
      <w:rFonts w:ascii="Arial" w:hAnsi="Arial" w:cs="Arial"/>
      <w:b/>
      <w:bCs/>
      <w:u w:val="none"/>
    </w:rPr>
  </w:style>
  <w:style w:type="paragraph" w:customStyle="1" w:styleId="Bodytext251">
    <w:name w:val="Body text (25)"/>
    <w:basedOn w:val="Normal"/>
    <w:link w:val="Bodytext250"/>
    <w:pPr>
      <w:shd w:val="clear" w:color="auto" w:fill="FFFFFF"/>
      <w:spacing w:line="427" w:lineRule="exact"/>
      <w:ind w:firstLine="560"/>
      <w:jc w:val="both"/>
    </w:pPr>
    <w:rPr>
      <w:rFonts w:ascii="Arial" w:hAnsi="Arial" w:cs="Arial"/>
      <w:b/>
      <w:bCs/>
      <w:color w:val="auto"/>
      <w:spacing w:val="-1"/>
      <w:lang w:eastAsia="en-US"/>
    </w:rPr>
  </w:style>
  <w:style w:type="character" w:customStyle="1" w:styleId="Heading63Spacing0pt">
    <w:name w:val="Heading #6 (3) + Spacing 0 pt"/>
    <w:basedOn w:val="Heading63"/>
    <w:rPr>
      <w:rFonts w:ascii="Arial" w:hAnsi="Arial" w:cs="Arial"/>
      <w:b/>
      <w:bCs/>
      <w:spacing w:val="1"/>
      <w:u w:val="none"/>
    </w:rPr>
  </w:style>
  <w:style w:type="character" w:customStyle="1" w:styleId="Headerorfooter5Spacing0pt4">
    <w:name w:val="Header or footer (5) + Spacing 0 pt4"/>
    <w:basedOn w:val="Headerorfooter5"/>
    <w:rPr>
      <w:rFonts w:ascii="Arial" w:hAnsi="Arial" w:cs="Arial"/>
      <w:spacing w:val="6"/>
      <w:sz w:val="21"/>
      <w:szCs w:val="21"/>
      <w:u w:val="none"/>
    </w:rPr>
  </w:style>
  <w:style w:type="character" w:customStyle="1" w:styleId="Bodytext71">
    <w:name w:val="Body text (71)_"/>
    <w:basedOn w:val="DefaultParagraphFont"/>
    <w:link w:val="Bodytext710"/>
    <w:rPr>
      <w:rFonts w:ascii="Arial" w:hAnsi="Arial" w:cs="Arial"/>
      <w:spacing w:val="-10"/>
      <w:sz w:val="21"/>
      <w:szCs w:val="21"/>
      <w:u w:val="none"/>
    </w:rPr>
  </w:style>
  <w:style w:type="paragraph" w:customStyle="1" w:styleId="Bodytext710">
    <w:name w:val="Body text (71)"/>
    <w:basedOn w:val="Normal"/>
    <w:link w:val="Bodytext71"/>
    <w:pPr>
      <w:shd w:val="clear" w:color="auto" w:fill="FFFFFF"/>
      <w:spacing w:after="120" w:line="240" w:lineRule="atLeast"/>
      <w:jc w:val="both"/>
    </w:pPr>
    <w:rPr>
      <w:rFonts w:ascii="Arial" w:hAnsi="Arial" w:cs="Arial"/>
      <w:color w:val="auto"/>
      <w:spacing w:val="-10"/>
      <w:sz w:val="21"/>
      <w:szCs w:val="21"/>
      <w:lang w:eastAsia="en-US"/>
    </w:rPr>
  </w:style>
  <w:style w:type="character" w:customStyle="1" w:styleId="Bodytext10pt10">
    <w:name w:val="Body text + 10 pt10"/>
    <w:aliases w:val="Spacing 0 pt66"/>
    <w:basedOn w:val="Bodytext"/>
    <w:rPr>
      <w:rFonts w:ascii="Arial" w:hAnsi="Arial" w:cs="Arial"/>
      <w:b/>
      <w:bCs/>
      <w:spacing w:val="-3"/>
      <w:sz w:val="20"/>
      <w:szCs w:val="20"/>
      <w:u w:val="none"/>
    </w:rPr>
  </w:style>
  <w:style w:type="character" w:customStyle="1" w:styleId="Bodytext1510pt2">
    <w:name w:val="Body text (15) + 10 pt2"/>
    <w:aliases w:val="Bold2,Italic12,Spacing 0 pt65"/>
    <w:basedOn w:val="Bodytext15"/>
    <w:rPr>
      <w:rFonts w:ascii="Arial" w:hAnsi="Arial" w:cs="Arial"/>
      <w:b/>
      <w:bCs/>
      <w:i/>
      <w:iCs/>
      <w:spacing w:val="5"/>
      <w:sz w:val="20"/>
      <w:szCs w:val="20"/>
      <w:u w:val="none"/>
    </w:rPr>
  </w:style>
  <w:style w:type="character" w:customStyle="1" w:styleId="Bodytext10pt9">
    <w:name w:val="Body text + 10 pt9"/>
    <w:aliases w:val="Italic11,Spacing 0 pt64"/>
    <w:basedOn w:val="Bodytext"/>
    <w:rPr>
      <w:rFonts w:ascii="Arial" w:hAnsi="Arial" w:cs="Arial"/>
      <w:b/>
      <w:bCs/>
      <w:i/>
      <w:iCs/>
      <w:spacing w:val="5"/>
      <w:sz w:val="20"/>
      <w:szCs w:val="20"/>
      <w:u w:val="none"/>
    </w:rPr>
  </w:style>
  <w:style w:type="character" w:customStyle="1" w:styleId="Bodytext61Spacing0pt">
    <w:name w:val="Body text (61) + Spacing 0 pt"/>
    <w:basedOn w:val="Bodytext610"/>
    <w:rPr>
      <w:rFonts w:ascii="Arial" w:hAnsi="Arial" w:cs="Arial"/>
      <w:b/>
      <w:bCs/>
      <w:spacing w:val="0"/>
      <w:u w:val="none"/>
    </w:rPr>
  </w:style>
  <w:style w:type="character" w:customStyle="1" w:styleId="Bodytext916pt1">
    <w:name w:val="Body text (9) + 16 pt1"/>
    <w:aliases w:val="Spacing 0 pt63"/>
    <w:basedOn w:val="Bodytext9"/>
    <w:rPr>
      <w:rFonts w:ascii="Arial" w:hAnsi="Arial" w:cs="Arial"/>
      <w:b/>
      <w:bCs/>
      <w:spacing w:val="-2"/>
      <w:sz w:val="32"/>
      <w:szCs w:val="32"/>
      <w:u w:val="none"/>
    </w:rPr>
  </w:style>
  <w:style w:type="character" w:customStyle="1" w:styleId="Heading550">
    <w:name w:val="Heading #5 (5)"/>
    <w:basedOn w:val="Heading55"/>
    <w:rPr>
      <w:rFonts w:ascii="Arial" w:hAnsi="Arial" w:cs="Arial"/>
      <w:b/>
      <w:bCs/>
      <w:sz w:val="25"/>
      <w:szCs w:val="25"/>
      <w:u w:val="none"/>
    </w:rPr>
  </w:style>
  <w:style w:type="character" w:customStyle="1" w:styleId="Bodytext42Spacing0pt3">
    <w:name w:val="Body text (42) + Spacing 0 pt3"/>
    <w:basedOn w:val="Bodytext42"/>
    <w:rPr>
      <w:rFonts w:ascii="Arial" w:hAnsi="Arial" w:cs="Arial"/>
      <w:b/>
      <w:bCs/>
      <w:spacing w:val="2"/>
      <w:u w:val="none"/>
    </w:rPr>
  </w:style>
  <w:style w:type="character" w:customStyle="1" w:styleId="Bodytext7pt3">
    <w:name w:val="Body text + 7 pt3"/>
    <w:aliases w:val="Spacing 1 pt1"/>
    <w:basedOn w:val="Bodytext"/>
    <w:rPr>
      <w:rFonts w:ascii="Arial" w:hAnsi="Arial" w:cs="Arial"/>
      <w:b/>
      <w:bCs/>
      <w:spacing w:val="20"/>
      <w:sz w:val="14"/>
      <w:szCs w:val="14"/>
      <w:u w:val="none"/>
    </w:rPr>
  </w:style>
  <w:style w:type="character" w:customStyle="1" w:styleId="Bodytext105pt6">
    <w:name w:val="Body text + 10.5 pt6"/>
    <w:aliases w:val="Not Bold24,Italic10,Spacing 0 pt62"/>
    <w:basedOn w:val="Bodytext"/>
    <w:rPr>
      <w:rFonts w:ascii="Arial" w:hAnsi="Arial" w:cs="Arial"/>
      <w:b/>
      <w:bCs/>
      <w:i/>
      <w:iCs/>
      <w:noProof/>
      <w:spacing w:val="0"/>
      <w:sz w:val="21"/>
      <w:szCs w:val="21"/>
      <w:u w:val="none"/>
    </w:rPr>
  </w:style>
  <w:style w:type="character" w:customStyle="1" w:styleId="Bodytext105pt5">
    <w:name w:val="Body text + 10.5 pt5"/>
    <w:aliases w:val="Spacing 0 pt61"/>
    <w:basedOn w:val="Bodytext"/>
    <w:rPr>
      <w:rFonts w:ascii="Arial" w:hAnsi="Arial" w:cs="Arial"/>
      <w:b/>
      <w:bCs/>
      <w:spacing w:val="0"/>
      <w:sz w:val="21"/>
      <w:szCs w:val="21"/>
      <w:u w:val="none"/>
    </w:rPr>
  </w:style>
  <w:style w:type="character" w:customStyle="1" w:styleId="Bodytext72">
    <w:name w:val="Body text (72)_"/>
    <w:basedOn w:val="DefaultParagraphFont"/>
    <w:link w:val="Bodytext720"/>
    <w:rPr>
      <w:rFonts w:ascii="Arial" w:hAnsi="Arial" w:cs="Arial"/>
      <w:spacing w:val="-9"/>
      <w:sz w:val="22"/>
      <w:szCs w:val="22"/>
      <w:u w:val="none"/>
    </w:rPr>
  </w:style>
  <w:style w:type="paragraph" w:customStyle="1" w:styleId="Bodytext720">
    <w:name w:val="Body text (72)"/>
    <w:basedOn w:val="Normal"/>
    <w:link w:val="Bodytext72"/>
    <w:pPr>
      <w:shd w:val="clear" w:color="auto" w:fill="FFFFFF"/>
      <w:spacing w:before="240" w:line="293" w:lineRule="exact"/>
      <w:jc w:val="both"/>
    </w:pPr>
    <w:rPr>
      <w:rFonts w:ascii="Arial" w:hAnsi="Arial" w:cs="Arial"/>
      <w:color w:val="auto"/>
      <w:spacing w:val="-9"/>
      <w:sz w:val="22"/>
      <w:szCs w:val="22"/>
      <w:lang w:eastAsia="en-US"/>
    </w:rPr>
  </w:style>
  <w:style w:type="character" w:customStyle="1" w:styleId="Bodytext73">
    <w:name w:val="Body text (73)_"/>
    <w:basedOn w:val="DefaultParagraphFont"/>
    <w:link w:val="Bodytext730"/>
    <w:rPr>
      <w:rFonts w:ascii="Arial" w:hAnsi="Arial" w:cs="Arial"/>
      <w:spacing w:val="1"/>
      <w:sz w:val="22"/>
      <w:szCs w:val="22"/>
      <w:u w:val="none"/>
    </w:rPr>
  </w:style>
  <w:style w:type="paragraph" w:customStyle="1" w:styleId="Bodytext730">
    <w:name w:val="Body text (73)"/>
    <w:basedOn w:val="Normal"/>
    <w:link w:val="Bodytext73"/>
    <w:pPr>
      <w:shd w:val="clear" w:color="auto" w:fill="FFFFFF"/>
      <w:spacing w:line="298" w:lineRule="exact"/>
      <w:jc w:val="both"/>
    </w:pPr>
    <w:rPr>
      <w:rFonts w:ascii="Arial" w:hAnsi="Arial" w:cs="Arial"/>
      <w:color w:val="auto"/>
      <w:spacing w:val="1"/>
      <w:sz w:val="22"/>
      <w:szCs w:val="22"/>
      <w:lang w:eastAsia="en-US"/>
    </w:rPr>
  </w:style>
  <w:style w:type="character" w:customStyle="1" w:styleId="Bodytext10pt8">
    <w:name w:val="Body text + 10 pt8"/>
    <w:aliases w:val="Not Bold23,Spacing 0 pt60"/>
    <w:basedOn w:val="Bodytext"/>
    <w:rPr>
      <w:rFonts w:ascii="Arial" w:hAnsi="Arial" w:cs="Arial"/>
      <w:b/>
      <w:bCs/>
      <w:noProof/>
      <w:spacing w:val="0"/>
      <w:sz w:val="20"/>
      <w:szCs w:val="20"/>
      <w:u w:val="none"/>
    </w:rPr>
  </w:style>
  <w:style w:type="character" w:customStyle="1" w:styleId="Tablecaption8Spacing0pt2">
    <w:name w:val="Table caption (8) + Spacing 0 pt2"/>
    <w:basedOn w:val="Tablecaption8"/>
    <w:rPr>
      <w:rFonts w:ascii="Arial" w:hAnsi="Arial" w:cs="Arial"/>
      <w:b/>
      <w:bCs/>
      <w:spacing w:val="1"/>
      <w:sz w:val="20"/>
      <w:szCs w:val="20"/>
      <w:u w:val="single"/>
    </w:rPr>
  </w:style>
  <w:style w:type="character" w:customStyle="1" w:styleId="BodytextConstantia">
    <w:name w:val="Body text + Constantia"/>
    <w:aliases w:val="19.5 pt,Italic9,Spacing 0 pt59"/>
    <w:basedOn w:val="Bodytext"/>
    <w:rPr>
      <w:rFonts w:ascii="Constantia" w:hAnsi="Constantia" w:cs="Constantia"/>
      <w:b/>
      <w:bCs/>
      <w:i/>
      <w:iCs/>
      <w:noProof/>
      <w:spacing w:val="0"/>
      <w:sz w:val="39"/>
      <w:szCs w:val="39"/>
      <w:u w:val="none"/>
    </w:rPr>
  </w:style>
  <w:style w:type="character" w:customStyle="1" w:styleId="BodytextMicrosoftSansSerif">
    <w:name w:val="Body text + Microsoft Sans Serif"/>
    <w:aliases w:val="6 pt,Not Bold22,Spacing 0 pt58"/>
    <w:basedOn w:val="Bodytext"/>
    <w:rPr>
      <w:rFonts w:ascii="Microsoft Sans Serif" w:hAnsi="Microsoft Sans Serif" w:cs="Microsoft Sans Serif"/>
      <w:b/>
      <w:bCs/>
      <w:noProof/>
      <w:spacing w:val="0"/>
      <w:sz w:val="12"/>
      <w:szCs w:val="12"/>
      <w:u w:val="none"/>
    </w:rPr>
  </w:style>
  <w:style w:type="character" w:customStyle="1" w:styleId="Bodytext6pt">
    <w:name w:val="Body text + 6 pt"/>
    <w:aliases w:val="Not Bold21,Spacing 0 pt57"/>
    <w:basedOn w:val="Bodytext"/>
    <w:rPr>
      <w:rFonts w:ascii="Arial" w:hAnsi="Arial" w:cs="Arial"/>
      <w:b/>
      <w:bCs/>
      <w:noProof/>
      <w:spacing w:val="0"/>
      <w:sz w:val="12"/>
      <w:szCs w:val="12"/>
      <w:u w:val="none"/>
    </w:rPr>
  </w:style>
  <w:style w:type="character" w:customStyle="1" w:styleId="Headerorfooter10">
    <w:name w:val="Header or footer (10)_"/>
    <w:basedOn w:val="DefaultParagraphFont"/>
    <w:link w:val="Headerorfooter100"/>
    <w:rPr>
      <w:rFonts w:ascii="MS Gothic" w:eastAsia="MS Gothic" w:cs="MS Gothic"/>
      <w:sz w:val="20"/>
      <w:szCs w:val="20"/>
      <w:u w:val="none"/>
    </w:rPr>
  </w:style>
  <w:style w:type="paragraph" w:customStyle="1" w:styleId="Headerorfooter100">
    <w:name w:val="Header or footer (10)"/>
    <w:basedOn w:val="Normal"/>
    <w:link w:val="Headerorfooter10"/>
    <w:pPr>
      <w:shd w:val="clear" w:color="auto" w:fill="FFFFFF"/>
      <w:spacing w:line="240" w:lineRule="atLeast"/>
    </w:pPr>
    <w:rPr>
      <w:rFonts w:ascii="MS Gothic" w:eastAsia="MS Gothic" w:cs="MS Gothic"/>
      <w:color w:val="auto"/>
      <w:sz w:val="20"/>
      <w:szCs w:val="20"/>
      <w:lang w:eastAsia="en-US"/>
    </w:rPr>
  </w:style>
  <w:style w:type="character" w:customStyle="1" w:styleId="Heading480">
    <w:name w:val="Heading #4 (8)"/>
    <w:basedOn w:val="Heading48"/>
    <w:rPr>
      <w:rFonts w:ascii="Arial" w:hAnsi="Arial" w:cs="Arial"/>
      <w:b/>
      <w:bCs/>
      <w:sz w:val="27"/>
      <w:szCs w:val="27"/>
      <w:u w:val="none"/>
    </w:rPr>
  </w:style>
  <w:style w:type="character" w:customStyle="1" w:styleId="Bodytext74">
    <w:name w:val="Body text (74)_"/>
    <w:basedOn w:val="DefaultParagraphFont"/>
    <w:link w:val="Bodytext740"/>
    <w:rPr>
      <w:rFonts w:ascii="Arial" w:hAnsi="Arial" w:cs="Arial"/>
      <w:spacing w:val="-11"/>
      <w:u w:val="none"/>
    </w:rPr>
  </w:style>
  <w:style w:type="paragraph" w:customStyle="1" w:styleId="Bodytext740">
    <w:name w:val="Body text (74)"/>
    <w:basedOn w:val="Normal"/>
    <w:link w:val="Bodytext74"/>
    <w:pPr>
      <w:shd w:val="clear" w:color="auto" w:fill="FFFFFF"/>
      <w:spacing w:before="300" w:after="300" w:line="240" w:lineRule="atLeast"/>
      <w:jc w:val="both"/>
    </w:pPr>
    <w:rPr>
      <w:rFonts w:ascii="Arial" w:hAnsi="Arial" w:cs="Arial"/>
      <w:color w:val="auto"/>
      <w:spacing w:val="-11"/>
      <w:lang w:eastAsia="en-US"/>
    </w:rPr>
  </w:style>
  <w:style w:type="character" w:customStyle="1" w:styleId="BodytextMSGothic">
    <w:name w:val="Body text + MS Gothic"/>
    <w:aliases w:val="12 pt4,Not Bold20,Spacing 0 pt56"/>
    <w:basedOn w:val="Bodytext"/>
    <w:rPr>
      <w:rFonts w:ascii="MS Gothic" w:eastAsia="MS Gothic" w:hAnsi="Arial" w:cs="MS Gothic"/>
      <w:b/>
      <w:bCs/>
      <w:spacing w:val="5"/>
      <w:sz w:val="24"/>
      <w:szCs w:val="24"/>
      <w:u w:val="none"/>
    </w:rPr>
  </w:style>
  <w:style w:type="character" w:customStyle="1" w:styleId="Bodytext75">
    <w:name w:val="Body text (75)_"/>
    <w:basedOn w:val="DefaultParagraphFont"/>
    <w:link w:val="Bodytext750"/>
    <w:rPr>
      <w:rFonts w:ascii="Arial" w:hAnsi="Arial" w:cs="Arial"/>
      <w:b/>
      <w:bCs/>
      <w:spacing w:val="2"/>
      <w:sz w:val="21"/>
      <w:szCs w:val="21"/>
      <w:u w:val="none"/>
    </w:rPr>
  </w:style>
  <w:style w:type="paragraph" w:customStyle="1" w:styleId="Bodytext750">
    <w:name w:val="Body text (75)"/>
    <w:basedOn w:val="Normal"/>
    <w:link w:val="Bodytext75"/>
    <w:pPr>
      <w:shd w:val="clear" w:color="auto" w:fill="FFFFFF"/>
      <w:spacing w:after="180" w:line="307" w:lineRule="exact"/>
      <w:jc w:val="both"/>
    </w:pPr>
    <w:rPr>
      <w:rFonts w:ascii="Arial" w:hAnsi="Arial" w:cs="Arial"/>
      <w:b/>
      <w:bCs/>
      <w:color w:val="auto"/>
      <w:spacing w:val="2"/>
      <w:sz w:val="21"/>
      <w:szCs w:val="21"/>
      <w:lang w:eastAsia="en-US"/>
    </w:rPr>
  </w:style>
  <w:style w:type="character" w:customStyle="1" w:styleId="Bodytext76">
    <w:name w:val="Body text (76)_"/>
    <w:basedOn w:val="DefaultParagraphFont"/>
    <w:link w:val="Bodytext760"/>
    <w:rPr>
      <w:rFonts w:ascii="Arial" w:hAnsi="Arial" w:cs="Arial"/>
      <w:b/>
      <w:bCs/>
      <w:spacing w:val="3"/>
      <w:sz w:val="20"/>
      <w:szCs w:val="20"/>
      <w:u w:val="none"/>
    </w:rPr>
  </w:style>
  <w:style w:type="paragraph" w:customStyle="1" w:styleId="Bodytext760">
    <w:name w:val="Body text (76)"/>
    <w:basedOn w:val="Normal"/>
    <w:link w:val="Bodytext76"/>
    <w:pPr>
      <w:shd w:val="clear" w:color="auto" w:fill="FFFFFF"/>
      <w:spacing w:line="370" w:lineRule="exact"/>
      <w:jc w:val="both"/>
    </w:pPr>
    <w:rPr>
      <w:rFonts w:ascii="Arial" w:hAnsi="Arial" w:cs="Arial"/>
      <w:b/>
      <w:bCs/>
      <w:color w:val="auto"/>
      <w:spacing w:val="3"/>
      <w:sz w:val="20"/>
      <w:szCs w:val="20"/>
      <w:lang w:eastAsia="en-US"/>
    </w:rPr>
  </w:style>
  <w:style w:type="character" w:customStyle="1" w:styleId="Tablecaption10">
    <w:name w:val="Table caption (10)_"/>
    <w:basedOn w:val="DefaultParagraphFont"/>
    <w:link w:val="Tablecaption100"/>
    <w:rPr>
      <w:rFonts w:ascii="Arial" w:hAnsi="Arial" w:cs="Arial"/>
      <w:spacing w:val="27"/>
      <w:sz w:val="8"/>
      <w:szCs w:val="8"/>
      <w:u w:val="none"/>
    </w:rPr>
  </w:style>
  <w:style w:type="paragraph" w:customStyle="1" w:styleId="Tablecaption100">
    <w:name w:val="Table caption (10)"/>
    <w:basedOn w:val="Normal"/>
    <w:link w:val="Tablecaption10"/>
    <w:pPr>
      <w:shd w:val="clear" w:color="auto" w:fill="FFFFFF"/>
      <w:spacing w:line="240" w:lineRule="atLeast"/>
      <w:jc w:val="both"/>
    </w:pPr>
    <w:rPr>
      <w:rFonts w:ascii="Arial" w:hAnsi="Arial" w:cs="Arial"/>
      <w:color w:val="auto"/>
      <w:spacing w:val="27"/>
      <w:sz w:val="8"/>
      <w:szCs w:val="8"/>
      <w:lang w:eastAsia="en-US"/>
    </w:rPr>
  </w:style>
  <w:style w:type="character" w:customStyle="1" w:styleId="Tablecaption10FranklinGothicMedium">
    <w:name w:val="Table caption (10) + Franklin Gothic Medium"/>
    <w:aliases w:val="4.5 pt,Spacing 6 pt"/>
    <w:basedOn w:val="Tablecaption10"/>
    <w:rPr>
      <w:rFonts w:ascii="Franklin Gothic Medium" w:hAnsi="Franklin Gothic Medium" w:cs="Franklin Gothic Medium"/>
      <w:spacing w:val="123"/>
      <w:sz w:val="9"/>
      <w:szCs w:val="9"/>
      <w:u w:val="none"/>
    </w:rPr>
  </w:style>
  <w:style w:type="character" w:customStyle="1" w:styleId="Bodytext105pt4">
    <w:name w:val="Body text + 10.5 pt4"/>
    <w:aliases w:val="Spacing 0 pt55"/>
    <w:basedOn w:val="Bodytext"/>
    <w:rPr>
      <w:rFonts w:ascii="Arial" w:hAnsi="Arial" w:cs="Arial"/>
      <w:b/>
      <w:bCs/>
      <w:spacing w:val="6"/>
      <w:sz w:val="21"/>
      <w:szCs w:val="21"/>
      <w:u w:val="none"/>
    </w:rPr>
  </w:style>
  <w:style w:type="character" w:customStyle="1" w:styleId="Bodytext135pt2">
    <w:name w:val="Body text + 13.5 pt2"/>
    <w:aliases w:val="Spacing 0 pt54"/>
    <w:basedOn w:val="Bodytext"/>
    <w:rPr>
      <w:rFonts w:ascii="Arial" w:hAnsi="Arial" w:cs="Arial"/>
      <w:b/>
      <w:bCs/>
      <w:spacing w:val="0"/>
      <w:sz w:val="27"/>
      <w:szCs w:val="27"/>
      <w:u w:val="none"/>
    </w:rPr>
  </w:style>
  <w:style w:type="character" w:customStyle="1" w:styleId="Bodytext10Spacing0pt1">
    <w:name w:val="Body text (10) + Spacing 0 pt1"/>
    <w:basedOn w:val="Bodytext10"/>
    <w:rPr>
      <w:rFonts w:ascii="Arial" w:hAnsi="Arial" w:cs="Arial"/>
      <w:b/>
      <w:bCs/>
      <w:spacing w:val="-2"/>
      <w:sz w:val="32"/>
      <w:szCs w:val="32"/>
      <w:u w:val="none"/>
    </w:rPr>
  </w:style>
  <w:style w:type="character" w:customStyle="1" w:styleId="Bodytext77">
    <w:name w:val="Body text (77)_"/>
    <w:basedOn w:val="DefaultParagraphFont"/>
    <w:link w:val="Bodytext770"/>
    <w:rPr>
      <w:rFonts w:ascii="Arial" w:hAnsi="Arial" w:cs="Arial"/>
      <w:noProof/>
      <w:sz w:val="10"/>
      <w:szCs w:val="10"/>
      <w:u w:val="none"/>
    </w:rPr>
  </w:style>
  <w:style w:type="paragraph" w:customStyle="1" w:styleId="Bodytext770">
    <w:name w:val="Body text (77)"/>
    <w:basedOn w:val="Normal"/>
    <w:link w:val="Bodytext77"/>
    <w:pPr>
      <w:shd w:val="clear" w:color="auto" w:fill="FFFFFF"/>
      <w:spacing w:line="240" w:lineRule="atLeast"/>
    </w:pPr>
    <w:rPr>
      <w:rFonts w:ascii="Arial" w:hAnsi="Arial" w:cs="Arial"/>
      <w:noProof/>
      <w:color w:val="auto"/>
      <w:sz w:val="10"/>
      <w:szCs w:val="10"/>
      <w:lang w:eastAsia="en-US"/>
    </w:rPr>
  </w:style>
  <w:style w:type="character" w:customStyle="1" w:styleId="Bodytext76TimesNewRoman">
    <w:name w:val="Body text (76) + Times New Roman"/>
    <w:aliases w:val="10.5 pt,Spacing 0 pt53"/>
    <w:basedOn w:val="Bodytext76"/>
    <w:rPr>
      <w:rFonts w:ascii="Times New Roman" w:hAnsi="Times New Roman" w:cs="Times New Roman"/>
      <w:b/>
      <w:bCs/>
      <w:spacing w:val="0"/>
      <w:sz w:val="21"/>
      <w:szCs w:val="21"/>
      <w:u w:val="none"/>
    </w:rPr>
  </w:style>
  <w:style w:type="character" w:customStyle="1" w:styleId="Bodytext58Spacing0pt2">
    <w:name w:val="Body text (58) + Spacing 0 pt2"/>
    <w:basedOn w:val="Bodytext58"/>
    <w:rPr>
      <w:rFonts w:ascii="Arial" w:hAnsi="Arial" w:cs="Arial"/>
      <w:b/>
      <w:bCs/>
      <w:spacing w:val="-2"/>
      <w:sz w:val="32"/>
      <w:szCs w:val="32"/>
      <w:u w:val="none"/>
    </w:rPr>
  </w:style>
  <w:style w:type="character" w:customStyle="1" w:styleId="Bodytext78">
    <w:name w:val="Body text (78)_"/>
    <w:basedOn w:val="DefaultParagraphFont"/>
    <w:link w:val="Bodytext780"/>
    <w:rPr>
      <w:rFonts w:ascii="Arial" w:hAnsi="Arial" w:cs="Arial"/>
      <w:noProof/>
      <w:sz w:val="10"/>
      <w:szCs w:val="10"/>
      <w:u w:val="none"/>
    </w:rPr>
  </w:style>
  <w:style w:type="paragraph" w:customStyle="1" w:styleId="Bodytext780">
    <w:name w:val="Body text (78)"/>
    <w:basedOn w:val="Normal"/>
    <w:link w:val="Bodytext78"/>
    <w:pPr>
      <w:shd w:val="clear" w:color="auto" w:fill="FFFFFF"/>
      <w:spacing w:after="120" w:line="240" w:lineRule="atLeast"/>
    </w:pPr>
    <w:rPr>
      <w:rFonts w:ascii="Arial" w:hAnsi="Arial" w:cs="Arial"/>
      <w:noProof/>
      <w:color w:val="auto"/>
      <w:sz w:val="10"/>
      <w:szCs w:val="10"/>
      <w:lang w:eastAsia="en-US"/>
    </w:rPr>
  </w:style>
  <w:style w:type="character" w:customStyle="1" w:styleId="Bodytext79">
    <w:name w:val="Body text (79)_"/>
    <w:basedOn w:val="DefaultParagraphFont"/>
    <w:link w:val="Bodytext790"/>
    <w:rPr>
      <w:rFonts w:ascii="Arial" w:hAnsi="Arial" w:cs="Arial"/>
      <w:spacing w:val="105"/>
      <w:sz w:val="8"/>
      <w:szCs w:val="8"/>
      <w:u w:val="none"/>
    </w:rPr>
  </w:style>
  <w:style w:type="paragraph" w:customStyle="1" w:styleId="Bodytext790">
    <w:name w:val="Body text (79)"/>
    <w:basedOn w:val="Normal"/>
    <w:link w:val="Bodytext79"/>
    <w:pPr>
      <w:shd w:val="clear" w:color="auto" w:fill="FFFFFF"/>
      <w:spacing w:line="240" w:lineRule="atLeast"/>
      <w:jc w:val="both"/>
    </w:pPr>
    <w:rPr>
      <w:rFonts w:ascii="Arial" w:hAnsi="Arial" w:cs="Arial"/>
      <w:color w:val="auto"/>
      <w:spacing w:val="105"/>
      <w:sz w:val="8"/>
      <w:szCs w:val="8"/>
      <w:lang w:eastAsia="en-US"/>
    </w:rPr>
  </w:style>
  <w:style w:type="character" w:customStyle="1" w:styleId="Bodytext79Italic">
    <w:name w:val="Body text (79) + Italic"/>
    <w:aliases w:val="Spacing 0 pt52"/>
    <w:basedOn w:val="Bodytext79"/>
    <w:rPr>
      <w:rFonts w:ascii="Arial" w:hAnsi="Arial" w:cs="Arial"/>
      <w:i/>
      <w:iCs/>
      <w:noProof/>
      <w:spacing w:val="0"/>
      <w:sz w:val="8"/>
      <w:szCs w:val="8"/>
      <w:u w:val="none"/>
    </w:rPr>
  </w:style>
  <w:style w:type="character" w:customStyle="1" w:styleId="Heading65Spacing0pt">
    <w:name w:val="Heading #6 (5) + Spacing 0 pt"/>
    <w:basedOn w:val="Heading65"/>
    <w:rPr>
      <w:rFonts w:ascii="Arial" w:hAnsi="Arial" w:cs="Arial"/>
      <w:b/>
      <w:bCs/>
      <w:spacing w:val="0"/>
      <w:u w:val="none"/>
    </w:rPr>
  </w:style>
  <w:style w:type="character" w:customStyle="1" w:styleId="Bodytext6211pt1">
    <w:name w:val="Body text (62) + 11 pt1"/>
    <w:aliases w:val="Not Bold19,Not Italic2,Spacing 0 pt51,Body text (6) + Bold"/>
    <w:basedOn w:val="Bodytext62"/>
    <w:rPr>
      <w:rFonts w:ascii="Arial" w:hAnsi="Arial" w:cs="Arial"/>
      <w:b/>
      <w:bCs/>
      <w:i/>
      <w:iCs/>
      <w:noProof/>
      <w:spacing w:val="-3"/>
      <w:sz w:val="22"/>
      <w:szCs w:val="22"/>
      <w:u w:val="none"/>
    </w:rPr>
  </w:style>
  <w:style w:type="character" w:customStyle="1" w:styleId="Bodytext62Spacing0pt">
    <w:name w:val="Body text (62) + Spacing 0 pt"/>
    <w:basedOn w:val="Bodytext62"/>
    <w:rPr>
      <w:rFonts w:ascii="Arial" w:hAnsi="Arial" w:cs="Arial"/>
      <w:b/>
      <w:bCs/>
      <w:i/>
      <w:iCs/>
      <w:spacing w:val="14"/>
      <w:sz w:val="20"/>
      <w:szCs w:val="20"/>
      <w:u w:val="none"/>
    </w:rPr>
  </w:style>
  <w:style w:type="character" w:customStyle="1" w:styleId="Bodytext800">
    <w:name w:val="Body text (80)_"/>
    <w:basedOn w:val="DefaultParagraphFont"/>
    <w:link w:val="Bodytext801"/>
    <w:rPr>
      <w:rFonts w:ascii="Arial" w:hAnsi="Arial" w:cs="Arial"/>
      <w:b/>
      <w:bCs/>
      <w:spacing w:val="4"/>
      <w:sz w:val="22"/>
      <w:szCs w:val="22"/>
      <w:u w:val="none"/>
    </w:rPr>
  </w:style>
  <w:style w:type="paragraph" w:customStyle="1" w:styleId="Bodytext801">
    <w:name w:val="Body text (80)"/>
    <w:basedOn w:val="Normal"/>
    <w:link w:val="Bodytext800"/>
    <w:pPr>
      <w:shd w:val="clear" w:color="auto" w:fill="FFFFFF"/>
      <w:spacing w:before="300" w:line="350" w:lineRule="exact"/>
      <w:jc w:val="both"/>
    </w:pPr>
    <w:rPr>
      <w:rFonts w:ascii="Arial" w:hAnsi="Arial" w:cs="Arial"/>
      <w:b/>
      <w:bCs/>
      <w:color w:val="auto"/>
      <w:spacing w:val="4"/>
      <w:sz w:val="22"/>
      <w:szCs w:val="22"/>
      <w:lang w:eastAsia="en-US"/>
    </w:rPr>
  </w:style>
  <w:style w:type="character" w:customStyle="1" w:styleId="Bodytext130">
    <w:name w:val="Body text (13)"/>
    <w:basedOn w:val="Bodytext13"/>
    <w:rPr>
      <w:rFonts w:ascii="Arial" w:hAnsi="Arial" w:cs="Arial"/>
      <w:i/>
      <w:iCs/>
      <w:spacing w:val="2"/>
      <w:sz w:val="22"/>
      <w:szCs w:val="22"/>
      <w:u w:val="none"/>
    </w:rPr>
  </w:style>
  <w:style w:type="character" w:customStyle="1" w:styleId="Bodytext15Spacing0pt2">
    <w:name w:val="Body text (15) + Spacing 0 pt2"/>
    <w:basedOn w:val="Bodytext15"/>
    <w:rPr>
      <w:rFonts w:ascii="Arial" w:hAnsi="Arial" w:cs="Arial"/>
      <w:spacing w:val="-3"/>
      <w:sz w:val="22"/>
      <w:szCs w:val="22"/>
      <w:u w:val="none"/>
    </w:rPr>
  </w:style>
  <w:style w:type="character" w:customStyle="1" w:styleId="Bodytext2311pt1">
    <w:name w:val="Body text (23) + 11 pt1"/>
    <w:aliases w:val="Not Bold18,Spacing 0 pt50"/>
    <w:basedOn w:val="Bodytext23"/>
    <w:rPr>
      <w:rFonts w:ascii="Arial" w:hAnsi="Arial" w:cs="Arial"/>
      <w:b/>
      <w:bCs/>
      <w:spacing w:val="-3"/>
      <w:sz w:val="22"/>
      <w:szCs w:val="22"/>
      <w:u w:val="none"/>
    </w:rPr>
  </w:style>
  <w:style w:type="character" w:customStyle="1" w:styleId="Bodytext5711pt1">
    <w:name w:val="Body text (57) + 11 pt1"/>
    <w:aliases w:val="Not Bold17,Spacing 0 pt49"/>
    <w:basedOn w:val="Bodytext57"/>
    <w:rPr>
      <w:rFonts w:ascii="Arial" w:hAnsi="Arial" w:cs="Arial"/>
      <w:b/>
      <w:bCs/>
      <w:spacing w:val="-3"/>
      <w:sz w:val="22"/>
      <w:szCs w:val="22"/>
      <w:u w:val="none"/>
    </w:rPr>
  </w:style>
  <w:style w:type="character" w:customStyle="1" w:styleId="Headerorfooter3Spacing0pt3">
    <w:name w:val="Header or footer (3) + Spacing 0 pt3"/>
    <w:basedOn w:val="Headerorfooter3"/>
    <w:rPr>
      <w:rFonts w:ascii="Microsoft Sans Serif" w:hAnsi="Microsoft Sans Serif" w:cs="Microsoft Sans Serif"/>
      <w:spacing w:val="-7"/>
      <w:sz w:val="21"/>
      <w:szCs w:val="21"/>
      <w:u w:val="none"/>
    </w:rPr>
  </w:style>
  <w:style w:type="character" w:customStyle="1" w:styleId="Heading57Spacing0pt1">
    <w:name w:val="Heading #5 (7) + Spacing 0 pt1"/>
    <w:basedOn w:val="Heading57"/>
    <w:rPr>
      <w:rFonts w:ascii="Arial" w:hAnsi="Arial" w:cs="Arial"/>
      <w:b/>
      <w:bCs/>
      <w:spacing w:val="0"/>
      <w:sz w:val="27"/>
      <w:szCs w:val="27"/>
      <w:u w:val="none"/>
    </w:rPr>
  </w:style>
  <w:style w:type="character" w:customStyle="1" w:styleId="BodytextSpacing-2pt">
    <w:name w:val="Body text + Spacing -2 pt"/>
    <w:basedOn w:val="Bodytext"/>
    <w:rPr>
      <w:rFonts w:ascii="Arial" w:hAnsi="Arial" w:cs="Arial"/>
      <w:b/>
      <w:bCs/>
      <w:spacing w:val="-44"/>
      <w:sz w:val="22"/>
      <w:szCs w:val="22"/>
      <w:u w:val="none"/>
    </w:rPr>
  </w:style>
  <w:style w:type="character" w:customStyle="1" w:styleId="Bodytext81">
    <w:name w:val="Body text (81)_"/>
    <w:basedOn w:val="DefaultParagraphFont"/>
    <w:link w:val="Bodytext810"/>
    <w:rPr>
      <w:rFonts w:ascii="Arial" w:hAnsi="Arial" w:cs="Arial"/>
      <w:sz w:val="23"/>
      <w:szCs w:val="23"/>
      <w:u w:val="none"/>
    </w:rPr>
  </w:style>
  <w:style w:type="paragraph" w:customStyle="1" w:styleId="Bodytext810">
    <w:name w:val="Body text (81)"/>
    <w:basedOn w:val="Normal"/>
    <w:link w:val="Bodytext81"/>
    <w:pPr>
      <w:shd w:val="clear" w:color="auto" w:fill="FFFFFF"/>
      <w:spacing w:after="240" w:line="307" w:lineRule="exact"/>
      <w:jc w:val="both"/>
    </w:pPr>
    <w:rPr>
      <w:rFonts w:ascii="Arial" w:hAnsi="Arial" w:cs="Arial"/>
      <w:color w:val="auto"/>
      <w:sz w:val="23"/>
      <w:szCs w:val="23"/>
      <w:lang w:eastAsia="en-US"/>
    </w:rPr>
  </w:style>
  <w:style w:type="character" w:customStyle="1" w:styleId="Bodytext76Spacing0pt">
    <w:name w:val="Body text (76) + Spacing 0 pt"/>
    <w:basedOn w:val="Bodytext76"/>
    <w:rPr>
      <w:rFonts w:ascii="Arial" w:hAnsi="Arial" w:cs="Arial"/>
      <w:b/>
      <w:bCs/>
      <w:spacing w:val="-2"/>
      <w:sz w:val="20"/>
      <w:szCs w:val="20"/>
      <w:u w:val="none"/>
    </w:rPr>
  </w:style>
  <w:style w:type="character" w:customStyle="1" w:styleId="Bodytext25Spacing0pt">
    <w:name w:val="Body text (25) + Spacing 0 pt"/>
    <w:basedOn w:val="Bodytext250"/>
    <w:rPr>
      <w:rFonts w:ascii="Arial" w:hAnsi="Arial" w:cs="Arial"/>
      <w:b/>
      <w:bCs/>
      <w:spacing w:val="0"/>
      <w:u w:val="none"/>
    </w:rPr>
  </w:style>
  <w:style w:type="character" w:customStyle="1" w:styleId="Bodytext10pt7">
    <w:name w:val="Body text + 10 pt7"/>
    <w:aliases w:val="Spacing 0 pt48"/>
    <w:basedOn w:val="Bodytext"/>
    <w:rPr>
      <w:rFonts w:ascii="Arial" w:hAnsi="Arial" w:cs="Arial"/>
      <w:b/>
      <w:bCs/>
      <w:spacing w:val="-2"/>
      <w:sz w:val="20"/>
      <w:szCs w:val="20"/>
      <w:u w:val="none"/>
    </w:rPr>
  </w:style>
  <w:style w:type="character" w:customStyle="1" w:styleId="HeaderorfooterImpact">
    <w:name w:val="Header or footer + Impact"/>
    <w:aliases w:val="Not Bold16,Italic8,Spacing 0 pt47"/>
    <w:basedOn w:val="Headerorfooter"/>
    <w:rPr>
      <w:rFonts w:ascii="Impact" w:hAnsi="Impact" w:cs="Impact"/>
      <w:b/>
      <w:bCs/>
      <w:i/>
      <w:iCs/>
      <w:noProof/>
      <w:spacing w:val="0"/>
      <w:sz w:val="20"/>
      <w:szCs w:val="20"/>
      <w:u w:val="none"/>
    </w:rPr>
  </w:style>
  <w:style w:type="character" w:customStyle="1" w:styleId="BodytextNotBold4">
    <w:name w:val="Body text + Not Bold4"/>
    <w:aliases w:val="Spacing 0 pt46"/>
    <w:basedOn w:val="Bodytext"/>
    <w:rPr>
      <w:rFonts w:ascii="Arial" w:hAnsi="Arial" w:cs="Arial"/>
      <w:b/>
      <w:bCs/>
      <w:spacing w:val="-3"/>
      <w:sz w:val="22"/>
      <w:szCs w:val="22"/>
      <w:u w:val="none"/>
    </w:rPr>
  </w:style>
  <w:style w:type="character" w:customStyle="1" w:styleId="BodytextNotBold3">
    <w:name w:val="Body text + Not Bold3"/>
    <w:aliases w:val="Italic7,Spacing 0 pt45"/>
    <w:basedOn w:val="Bodytext"/>
    <w:rPr>
      <w:rFonts w:ascii="Arial" w:hAnsi="Arial" w:cs="Arial"/>
      <w:b/>
      <w:bCs/>
      <w:i/>
      <w:iCs/>
      <w:spacing w:val="2"/>
      <w:sz w:val="22"/>
      <w:szCs w:val="22"/>
      <w:u w:val="none"/>
    </w:rPr>
  </w:style>
  <w:style w:type="character" w:customStyle="1" w:styleId="Bodytext42Spacing0pt2">
    <w:name w:val="Body text (42) + Spacing 0 pt2"/>
    <w:basedOn w:val="Bodytext42"/>
    <w:rPr>
      <w:rFonts w:ascii="Arial" w:hAnsi="Arial" w:cs="Arial"/>
      <w:b/>
      <w:bCs/>
      <w:spacing w:val="1"/>
      <w:u w:val="none"/>
    </w:rPr>
  </w:style>
  <w:style w:type="character" w:customStyle="1" w:styleId="Bodytext82">
    <w:name w:val="Body text (82)_"/>
    <w:basedOn w:val="DefaultParagraphFont"/>
    <w:link w:val="Bodytext820"/>
    <w:rPr>
      <w:rFonts w:ascii="Bookman Old Style" w:hAnsi="Bookman Old Style" w:cs="Bookman Old Style"/>
      <w:sz w:val="8"/>
      <w:szCs w:val="8"/>
      <w:u w:val="none"/>
    </w:rPr>
  </w:style>
  <w:style w:type="paragraph" w:customStyle="1" w:styleId="Bodytext820">
    <w:name w:val="Body text (82)"/>
    <w:basedOn w:val="Normal"/>
    <w:link w:val="Bodytext82"/>
    <w:pPr>
      <w:shd w:val="clear" w:color="auto" w:fill="FFFFFF"/>
      <w:spacing w:after="4620" w:line="240" w:lineRule="atLeast"/>
      <w:jc w:val="both"/>
    </w:pPr>
    <w:rPr>
      <w:rFonts w:ascii="Bookman Old Style" w:hAnsi="Bookman Old Style" w:cs="Bookman Old Style"/>
      <w:color w:val="auto"/>
      <w:sz w:val="8"/>
      <w:szCs w:val="8"/>
      <w:lang w:eastAsia="en-US"/>
    </w:rPr>
  </w:style>
  <w:style w:type="character" w:customStyle="1" w:styleId="Headerorfooter4Spacing0pt2">
    <w:name w:val="Header or footer (4) + Spacing 0 pt2"/>
    <w:basedOn w:val="Headerorfooter4"/>
    <w:rPr>
      <w:rFonts w:ascii="Arial" w:hAnsi="Arial" w:cs="Arial"/>
      <w:spacing w:val="16"/>
      <w:sz w:val="25"/>
      <w:szCs w:val="25"/>
      <w:u w:val="none"/>
    </w:rPr>
  </w:style>
  <w:style w:type="character" w:customStyle="1" w:styleId="Heading66">
    <w:name w:val="Heading #6"/>
    <w:basedOn w:val="Heading60"/>
    <w:rPr>
      <w:rFonts w:ascii="Arial" w:hAnsi="Arial" w:cs="Arial"/>
      <w:b/>
      <w:bCs/>
      <w:spacing w:val="1"/>
      <w:sz w:val="22"/>
      <w:szCs w:val="22"/>
      <w:u w:val="none"/>
    </w:rPr>
  </w:style>
  <w:style w:type="character" w:customStyle="1" w:styleId="Bodytext83">
    <w:name w:val="Body text (83)_"/>
    <w:basedOn w:val="DefaultParagraphFont"/>
    <w:link w:val="Bodytext830"/>
    <w:rPr>
      <w:rFonts w:ascii="Arial" w:hAnsi="Arial" w:cs="Arial"/>
      <w:sz w:val="8"/>
      <w:szCs w:val="8"/>
      <w:u w:val="none"/>
    </w:rPr>
  </w:style>
  <w:style w:type="paragraph" w:customStyle="1" w:styleId="Bodytext830">
    <w:name w:val="Body text (83)"/>
    <w:basedOn w:val="Normal"/>
    <w:link w:val="Bodytext83"/>
    <w:pPr>
      <w:shd w:val="clear" w:color="auto" w:fill="FFFFFF"/>
      <w:spacing w:after="60" w:line="240" w:lineRule="atLeast"/>
    </w:pPr>
    <w:rPr>
      <w:rFonts w:ascii="Arial" w:hAnsi="Arial" w:cs="Arial"/>
      <w:color w:val="auto"/>
      <w:sz w:val="8"/>
      <w:szCs w:val="8"/>
      <w:lang w:eastAsia="en-US"/>
    </w:rPr>
  </w:style>
  <w:style w:type="character" w:customStyle="1" w:styleId="Heading64Spacing0pt1">
    <w:name w:val="Heading #6 (4) + Spacing 0 pt1"/>
    <w:basedOn w:val="Heading64"/>
    <w:rPr>
      <w:rFonts w:ascii="Arial" w:hAnsi="Arial" w:cs="Arial"/>
      <w:b/>
      <w:bCs/>
      <w:spacing w:val="1"/>
      <w:u w:val="none"/>
    </w:rPr>
  </w:style>
  <w:style w:type="character" w:customStyle="1" w:styleId="Headerorfooter2Spacing0pt1">
    <w:name w:val="Header or footer (2) + Spacing 0 pt1"/>
    <w:basedOn w:val="Headerorfooter2"/>
    <w:rPr>
      <w:rFonts w:ascii="Times New Roman" w:hAnsi="Times New Roman" w:cs="Times New Roman"/>
      <w:b/>
      <w:bCs/>
      <w:spacing w:val="4"/>
      <w:u w:val="none"/>
    </w:rPr>
  </w:style>
  <w:style w:type="character" w:customStyle="1" w:styleId="Heading660">
    <w:name w:val="Heading #6 (6)_"/>
    <w:basedOn w:val="DefaultParagraphFont"/>
    <w:link w:val="Heading661"/>
    <w:rPr>
      <w:rFonts w:ascii="Arial" w:hAnsi="Arial" w:cs="Arial"/>
      <w:b/>
      <w:bCs/>
      <w:u w:val="none"/>
    </w:rPr>
  </w:style>
  <w:style w:type="paragraph" w:customStyle="1" w:styleId="Heading661">
    <w:name w:val="Heading #6 (6)"/>
    <w:basedOn w:val="Normal"/>
    <w:link w:val="Heading660"/>
    <w:pPr>
      <w:shd w:val="clear" w:color="auto" w:fill="FFFFFF"/>
      <w:spacing w:line="422" w:lineRule="exact"/>
      <w:ind w:firstLine="560"/>
      <w:jc w:val="both"/>
      <w:outlineLvl w:val="5"/>
    </w:pPr>
    <w:rPr>
      <w:rFonts w:ascii="Arial" w:hAnsi="Arial" w:cs="Arial"/>
      <w:b/>
      <w:bCs/>
      <w:color w:val="auto"/>
      <w:lang w:eastAsia="en-US"/>
    </w:rPr>
  </w:style>
  <w:style w:type="character" w:customStyle="1" w:styleId="Heading33">
    <w:name w:val="Heading #3 (3)_"/>
    <w:basedOn w:val="DefaultParagraphFont"/>
    <w:link w:val="Heading330"/>
    <w:rPr>
      <w:rFonts w:ascii="Arial" w:hAnsi="Arial" w:cs="Arial"/>
      <w:b/>
      <w:bCs/>
      <w:spacing w:val="1"/>
      <w:sz w:val="22"/>
      <w:szCs w:val="22"/>
      <w:u w:val="none"/>
    </w:rPr>
  </w:style>
  <w:style w:type="paragraph" w:customStyle="1" w:styleId="Heading330">
    <w:name w:val="Heading #3 (3)"/>
    <w:basedOn w:val="Normal"/>
    <w:link w:val="Heading33"/>
    <w:pPr>
      <w:shd w:val="clear" w:color="auto" w:fill="FFFFFF"/>
      <w:spacing w:after="60" w:line="341" w:lineRule="exact"/>
      <w:ind w:firstLine="540"/>
      <w:jc w:val="both"/>
      <w:outlineLvl w:val="2"/>
    </w:pPr>
    <w:rPr>
      <w:rFonts w:ascii="Arial" w:hAnsi="Arial" w:cs="Arial"/>
      <w:b/>
      <w:bCs/>
      <w:color w:val="auto"/>
      <w:spacing w:val="1"/>
      <w:sz w:val="22"/>
      <w:szCs w:val="22"/>
      <w:lang w:eastAsia="en-US"/>
    </w:rPr>
  </w:style>
  <w:style w:type="character" w:customStyle="1" w:styleId="Bodytext10pt6">
    <w:name w:val="Body text + 10 pt6"/>
    <w:basedOn w:val="Bodytext"/>
    <w:rPr>
      <w:rFonts w:ascii="Arial" w:hAnsi="Arial" w:cs="Arial"/>
      <w:b/>
      <w:bCs/>
      <w:spacing w:val="1"/>
      <w:sz w:val="20"/>
      <w:szCs w:val="20"/>
      <w:u w:val="none"/>
    </w:rPr>
  </w:style>
  <w:style w:type="character" w:customStyle="1" w:styleId="Headerorfooter5Spacing0pt3">
    <w:name w:val="Header or footer (5) + Spacing 0 pt3"/>
    <w:basedOn w:val="Headerorfooter5"/>
    <w:rPr>
      <w:rFonts w:ascii="Arial" w:hAnsi="Arial" w:cs="Arial"/>
      <w:spacing w:val="-12"/>
      <w:sz w:val="21"/>
      <w:szCs w:val="21"/>
      <w:u w:val="none"/>
    </w:rPr>
  </w:style>
  <w:style w:type="character" w:customStyle="1" w:styleId="Bodytext33Spacing0pt2">
    <w:name w:val="Body text (33) + Spacing 0 pt2"/>
    <w:basedOn w:val="Bodytext33"/>
    <w:rPr>
      <w:rFonts w:ascii="Arial" w:hAnsi="Arial" w:cs="Arial"/>
      <w:b/>
      <w:bCs/>
      <w:spacing w:val="1"/>
      <w:sz w:val="20"/>
      <w:szCs w:val="20"/>
      <w:u w:val="none"/>
    </w:rPr>
  </w:style>
  <w:style w:type="character" w:customStyle="1" w:styleId="Bodytext84">
    <w:name w:val="Body text (84)_"/>
    <w:basedOn w:val="DefaultParagraphFont"/>
    <w:link w:val="Bodytext840"/>
    <w:rPr>
      <w:rFonts w:ascii="Times New Roman" w:hAnsi="Times New Roman" w:cs="Times New Roman"/>
      <w:b/>
      <w:bCs/>
      <w:spacing w:val="-5"/>
      <w:sz w:val="21"/>
      <w:szCs w:val="21"/>
      <w:u w:val="none"/>
    </w:rPr>
  </w:style>
  <w:style w:type="paragraph" w:customStyle="1" w:styleId="Bodytext840">
    <w:name w:val="Body text (84)"/>
    <w:basedOn w:val="Normal"/>
    <w:link w:val="Bodytext84"/>
    <w:pPr>
      <w:shd w:val="clear" w:color="auto" w:fill="FFFFFF"/>
      <w:spacing w:line="350" w:lineRule="exact"/>
      <w:jc w:val="both"/>
    </w:pPr>
    <w:rPr>
      <w:rFonts w:ascii="Times New Roman" w:hAnsi="Times New Roman" w:cs="Times New Roman"/>
      <w:b/>
      <w:bCs/>
      <w:color w:val="auto"/>
      <w:spacing w:val="-5"/>
      <w:sz w:val="21"/>
      <w:szCs w:val="21"/>
      <w:lang w:eastAsia="en-US"/>
    </w:rPr>
  </w:style>
  <w:style w:type="character" w:customStyle="1" w:styleId="Bodytext84Arial">
    <w:name w:val="Body text (84) + Arial"/>
    <w:aliases w:val="11 pt,Spacing 0 pt44"/>
    <w:basedOn w:val="Bodytext84"/>
    <w:rPr>
      <w:rFonts w:ascii="Arial" w:hAnsi="Arial" w:cs="Arial"/>
      <w:b/>
      <w:bCs/>
      <w:noProof/>
      <w:spacing w:val="0"/>
      <w:sz w:val="22"/>
      <w:szCs w:val="22"/>
      <w:u w:val="none"/>
    </w:rPr>
  </w:style>
  <w:style w:type="character" w:customStyle="1" w:styleId="Bodytext84Arial1">
    <w:name w:val="Body text (84) + Arial1"/>
    <w:aliases w:val="Spacing 0 pt43"/>
    <w:basedOn w:val="Bodytext84"/>
    <w:rPr>
      <w:rFonts w:ascii="Arial" w:hAnsi="Arial" w:cs="Arial"/>
      <w:b/>
      <w:bCs/>
      <w:noProof/>
      <w:spacing w:val="0"/>
      <w:sz w:val="21"/>
      <w:szCs w:val="21"/>
      <w:u w:val="none"/>
    </w:rPr>
  </w:style>
  <w:style w:type="character" w:customStyle="1" w:styleId="Tablecaption9Spacing0pt">
    <w:name w:val="Table caption (9) + Spacing 0 pt"/>
    <w:basedOn w:val="Tablecaption9"/>
    <w:rPr>
      <w:rFonts w:ascii="Arial" w:hAnsi="Arial" w:cs="Arial"/>
      <w:b/>
      <w:bCs/>
      <w:spacing w:val="1"/>
      <w:sz w:val="20"/>
      <w:szCs w:val="20"/>
      <w:u w:val="none"/>
    </w:rPr>
  </w:style>
  <w:style w:type="character" w:customStyle="1" w:styleId="BodytextTimesNewRoman4">
    <w:name w:val="Body text + Times New Roman4"/>
    <w:aliases w:val="10 pt1,Not Bold15,Spacing 0 pt42"/>
    <w:basedOn w:val="Bodytext"/>
    <w:rPr>
      <w:rFonts w:ascii="Times New Roman" w:hAnsi="Times New Roman" w:cs="Times New Roman"/>
      <w:b/>
      <w:bCs/>
      <w:spacing w:val="-14"/>
      <w:sz w:val="20"/>
      <w:szCs w:val="20"/>
      <w:u w:val="none"/>
    </w:rPr>
  </w:style>
  <w:style w:type="character" w:customStyle="1" w:styleId="Tablecaption11">
    <w:name w:val="Table caption (11)_"/>
    <w:basedOn w:val="DefaultParagraphFont"/>
    <w:link w:val="Tablecaption110"/>
    <w:rPr>
      <w:rFonts w:ascii="Consolas" w:hAnsi="Consolas" w:cs="Consolas"/>
      <w:spacing w:val="-40"/>
      <w:sz w:val="20"/>
      <w:szCs w:val="20"/>
      <w:u w:val="none"/>
    </w:rPr>
  </w:style>
  <w:style w:type="paragraph" w:customStyle="1" w:styleId="Tablecaption110">
    <w:name w:val="Table caption (11)"/>
    <w:basedOn w:val="Normal"/>
    <w:link w:val="Tablecaption11"/>
    <w:pPr>
      <w:shd w:val="clear" w:color="auto" w:fill="FFFFFF"/>
      <w:spacing w:line="240" w:lineRule="atLeast"/>
      <w:jc w:val="both"/>
    </w:pPr>
    <w:rPr>
      <w:rFonts w:ascii="Consolas" w:hAnsi="Consolas" w:cs="Consolas"/>
      <w:color w:val="auto"/>
      <w:spacing w:val="-40"/>
      <w:sz w:val="20"/>
      <w:szCs w:val="20"/>
      <w:lang w:eastAsia="en-US"/>
    </w:rPr>
  </w:style>
  <w:style w:type="character" w:customStyle="1" w:styleId="Bodytext10pt5">
    <w:name w:val="Body text + 10 pt5"/>
    <w:aliases w:val="Not Bold14,Spacing 0 pt41"/>
    <w:basedOn w:val="Bodytext"/>
    <w:rPr>
      <w:rFonts w:ascii="Arial" w:hAnsi="Arial" w:cs="Arial"/>
      <w:b/>
      <w:bCs/>
      <w:noProof/>
      <w:spacing w:val="0"/>
      <w:sz w:val="20"/>
      <w:szCs w:val="20"/>
      <w:u w:val="none"/>
    </w:rPr>
  </w:style>
  <w:style w:type="character" w:customStyle="1" w:styleId="Tablecaption6Spacing0pt2">
    <w:name w:val="Table caption (6) + Spacing 0 pt2"/>
    <w:basedOn w:val="Tablecaption6"/>
    <w:rPr>
      <w:rFonts w:ascii="Arial" w:hAnsi="Arial" w:cs="Arial"/>
      <w:spacing w:val="-3"/>
      <w:sz w:val="22"/>
      <w:szCs w:val="22"/>
      <w:u w:val="none"/>
    </w:rPr>
  </w:style>
  <w:style w:type="character" w:customStyle="1" w:styleId="TablecaptionNotBold1">
    <w:name w:val="Table caption + Not Bold1"/>
    <w:aliases w:val="Italic6,Spacing 0 pt40"/>
    <w:basedOn w:val="Tablecaption"/>
    <w:rPr>
      <w:rFonts w:ascii="Arial" w:hAnsi="Arial" w:cs="Arial"/>
      <w:b/>
      <w:bCs/>
      <w:i/>
      <w:iCs/>
      <w:spacing w:val="2"/>
      <w:sz w:val="22"/>
      <w:szCs w:val="22"/>
      <w:u w:val="single"/>
    </w:rPr>
  </w:style>
  <w:style w:type="character" w:customStyle="1" w:styleId="Tablecaption12">
    <w:name w:val="Table caption (12)_"/>
    <w:basedOn w:val="DefaultParagraphFont"/>
    <w:link w:val="Tablecaption120"/>
    <w:rPr>
      <w:rFonts w:ascii="Arial" w:hAnsi="Arial" w:cs="Arial"/>
      <w:b/>
      <w:bCs/>
      <w:sz w:val="21"/>
      <w:szCs w:val="21"/>
      <w:u w:val="none"/>
    </w:rPr>
  </w:style>
  <w:style w:type="paragraph" w:customStyle="1" w:styleId="Tablecaption120">
    <w:name w:val="Table caption (12)"/>
    <w:basedOn w:val="Normal"/>
    <w:link w:val="Tablecaption12"/>
    <w:pPr>
      <w:shd w:val="clear" w:color="auto" w:fill="FFFFFF"/>
      <w:spacing w:line="360" w:lineRule="exact"/>
      <w:jc w:val="both"/>
    </w:pPr>
    <w:rPr>
      <w:rFonts w:ascii="Arial" w:hAnsi="Arial" w:cs="Arial"/>
      <w:b/>
      <w:bCs/>
      <w:color w:val="auto"/>
      <w:sz w:val="21"/>
      <w:szCs w:val="21"/>
      <w:lang w:eastAsia="en-US"/>
    </w:rPr>
  </w:style>
  <w:style w:type="character" w:customStyle="1" w:styleId="Bodytext94pt">
    <w:name w:val="Body text (9) + 4 pt"/>
    <w:aliases w:val="Not Bold13,Spacing 0 pt39"/>
    <w:basedOn w:val="Bodytext9"/>
    <w:rPr>
      <w:rFonts w:ascii="Arial" w:hAnsi="Arial" w:cs="Arial"/>
      <w:b/>
      <w:bCs/>
      <w:spacing w:val="0"/>
      <w:sz w:val="8"/>
      <w:szCs w:val="8"/>
      <w:u w:val="none"/>
    </w:rPr>
  </w:style>
  <w:style w:type="character" w:customStyle="1" w:styleId="Bodytext85">
    <w:name w:val="Body text (85)_"/>
    <w:basedOn w:val="DefaultParagraphFont"/>
    <w:link w:val="Bodytext850"/>
    <w:rPr>
      <w:rFonts w:ascii="Arial" w:hAnsi="Arial" w:cs="Arial"/>
      <w:noProof/>
      <w:sz w:val="9"/>
      <w:szCs w:val="9"/>
      <w:u w:val="none"/>
    </w:rPr>
  </w:style>
  <w:style w:type="paragraph" w:customStyle="1" w:styleId="Bodytext850">
    <w:name w:val="Body text (85)"/>
    <w:basedOn w:val="Normal"/>
    <w:link w:val="Bodytext85"/>
    <w:pPr>
      <w:shd w:val="clear" w:color="auto" w:fill="FFFFFF"/>
      <w:spacing w:after="120" w:line="240" w:lineRule="atLeast"/>
    </w:pPr>
    <w:rPr>
      <w:rFonts w:ascii="Arial" w:hAnsi="Arial" w:cs="Arial"/>
      <w:noProof/>
      <w:color w:val="auto"/>
      <w:sz w:val="9"/>
      <w:szCs w:val="9"/>
      <w:lang w:eastAsia="en-US"/>
    </w:rPr>
  </w:style>
  <w:style w:type="character" w:customStyle="1" w:styleId="Bodytext86">
    <w:name w:val="Body text (86)_"/>
    <w:basedOn w:val="DefaultParagraphFont"/>
    <w:link w:val="Bodytext860"/>
    <w:rPr>
      <w:rFonts w:ascii="Arial" w:hAnsi="Arial" w:cs="Arial"/>
      <w:spacing w:val="-16"/>
      <w:w w:val="200"/>
      <w:sz w:val="8"/>
      <w:szCs w:val="8"/>
      <w:u w:val="none"/>
    </w:rPr>
  </w:style>
  <w:style w:type="paragraph" w:customStyle="1" w:styleId="Bodytext860">
    <w:name w:val="Body text (86)"/>
    <w:basedOn w:val="Normal"/>
    <w:link w:val="Bodytext86"/>
    <w:pPr>
      <w:shd w:val="clear" w:color="auto" w:fill="FFFFFF"/>
      <w:spacing w:line="240" w:lineRule="atLeast"/>
      <w:jc w:val="both"/>
    </w:pPr>
    <w:rPr>
      <w:rFonts w:ascii="Arial" w:hAnsi="Arial" w:cs="Arial"/>
      <w:color w:val="auto"/>
      <w:spacing w:val="-16"/>
      <w:w w:val="200"/>
      <w:sz w:val="8"/>
      <w:szCs w:val="8"/>
      <w:lang w:eastAsia="en-US"/>
    </w:rPr>
  </w:style>
  <w:style w:type="character" w:customStyle="1" w:styleId="Bodytext86Italic">
    <w:name w:val="Body text (86) + Italic"/>
    <w:aliases w:val="Spacing 0 pt38,Scale 100%"/>
    <w:basedOn w:val="Bodytext86"/>
    <w:rPr>
      <w:rFonts w:ascii="Arial" w:hAnsi="Arial" w:cs="Arial"/>
      <w:i/>
      <w:iCs/>
      <w:noProof/>
      <w:spacing w:val="0"/>
      <w:w w:val="100"/>
      <w:sz w:val="8"/>
      <w:szCs w:val="8"/>
      <w:u w:val="none"/>
    </w:rPr>
  </w:style>
  <w:style w:type="character" w:customStyle="1" w:styleId="Bodytext87">
    <w:name w:val="Body text (87)_"/>
    <w:basedOn w:val="DefaultParagraphFont"/>
    <w:link w:val="Bodytext870"/>
    <w:rPr>
      <w:rFonts w:ascii="Arial" w:hAnsi="Arial" w:cs="Arial"/>
      <w:noProof/>
      <w:sz w:val="9"/>
      <w:szCs w:val="9"/>
      <w:u w:val="none"/>
    </w:rPr>
  </w:style>
  <w:style w:type="paragraph" w:customStyle="1" w:styleId="Bodytext870">
    <w:name w:val="Body text (87)"/>
    <w:basedOn w:val="Normal"/>
    <w:link w:val="Bodytext87"/>
    <w:pPr>
      <w:shd w:val="clear" w:color="auto" w:fill="FFFFFF"/>
      <w:spacing w:after="600" w:line="240" w:lineRule="atLeast"/>
    </w:pPr>
    <w:rPr>
      <w:rFonts w:ascii="Arial" w:hAnsi="Arial" w:cs="Arial"/>
      <w:noProof/>
      <w:color w:val="auto"/>
      <w:sz w:val="9"/>
      <w:szCs w:val="9"/>
      <w:lang w:eastAsia="en-US"/>
    </w:rPr>
  </w:style>
  <w:style w:type="character" w:customStyle="1" w:styleId="Heading67">
    <w:name w:val="Heading #6 (7)_"/>
    <w:basedOn w:val="DefaultParagraphFont"/>
    <w:link w:val="Heading670"/>
    <w:rPr>
      <w:rFonts w:ascii="Arial" w:hAnsi="Arial" w:cs="Arial"/>
      <w:b/>
      <w:bCs/>
      <w:sz w:val="27"/>
      <w:szCs w:val="27"/>
      <w:u w:val="none"/>
    </w:rPr>
  </w:style>
  <w:style w:type="paragraph" w:customStyle="1" w:styleId="Heading670">
    <w:name w:val="Heading #6 (7)"/>
    <w:basedOn w:val="Normal"/>
    <w:link w:val="Heading67"/>
    <w:pPr>
      <w:shd w:val="clear" w:color="auto" w:fill="FFFFFF"/>
      <w:spacing w:before="60" w:after="180" w:line="240" w:lineRule="atLeast"/>
      <w:ind w:firstLine="560"/>
      <w:jc w:val="both"/>
      <w:outlineLvl w:val="5"/>
    </w:pPr>
    <w:rPr>
      <w:rFonts w:ascii="Arial" w:hAnsi="Arial" w:cs="Arial"/>
      <w:b/>
      <w:bCs/>
      <w:color w:val="auto"/>
      <w:sz w:val="27"/>
      <w:szCs w:val="27"/>
      <w:lang w:eastAsia="en-US"/>
    </w:rPr>
  </w:style>
  <w:style w:type="character" w:customStyle="1" w:styleId="Heading650">
    <w:name w:val="Heading #6 (5)"/>
    <w:basedOn w:val="Heading65"/>
    <w:rPr>
      <w:rFonts w:ascii="Arial" w:hAnsi="Arial" w:cs="Arial"/>
      <w:b/>
      <w:bCs/>
      <w:spacing w:val="1"/>
      <w:u w:val="none"/>
    </w:rPr>
  </w:style>
  <w:style w:type="character" w:customStyle="1" w:styleId="Bodytext2a">
    <w:name w:val="Body text2"/>
    <w:basedOn w:val="Bodytext"/>
    <w:rPr>
      <w:rFonts w:ascii="Arial" w:hAnsi="Arial" w:cs="Arial"/>
      <w:b/>
      <w:bCs/>
      <w:spacing w:val="1"/>
      <w:sz w:val="22"/>
      <w:szCs w:val="22"/>
      <w:u w:val="single"/>
    </w:rPr>
  </w:style>
  <w:style w:type="character" w:customStyle="1" w:styleId="Bodytext88">
    <w:name w:val="Body text (88)_"/>
    <w:basedOn w:val="DefaultParagraphFont"/>
    <w:link w:val="Bodytext880"/>
    <w:rPr>
      <w:rFonts w:ascii="Arial" w:hAnsi="Arial" w:cs="Arial"/>
      <w:spacing w:val="-10"/>
      <w:u w:val="none"/>
    </w:rPr>
  </w:style>
  <w:style w:type="paragraph" w:customStyle="1" w:styleId="Bodytext880">
    <w:name w:val="Body text (88)"/>
    <w:basedOn w:val="Normal"/>
    <w:link w:val="Bodytext88"/>
    <w:pPr>
      <w:shd w:val="clear" w:color="auto" w:fill="FFFFFF"/>
      <w:spacing w:before="240" w:line="302" w:lineRule="exact"/>
      <w:jc w:val="both"/>
    </w:pPr>
    <w:rPr>
      <w:rFonts w:ascii="Arial" w:hAnsi="Arial" w:cs="Arial"/>
      <w:color w:val="auto"/>
      <w:spacing w:val="-10"/>
      <w:lang w:eastAsia="en-US"/>
    </w:rPr>
  </w:style>
  <w:style w:type="character" w:customStyle="1" w:styleId="Headerorfooter9Spacing0pt">
    <w:name w:val="Header or footer (9) + Spacing 0 pt"/>
    <w:basedOn w:val="Headerorfooter9"/>
    <w:rPr>
      <w:rFonts w:ascii="Microsoft Sans Serif" w:hAnsi="Microsoft Sans Serif" w:cs="Microsoft Sans Serif"/>
      <w:i/>
      <w:iCs/>
      <w:spacing w:val="-2"/>
      <w:sz w:val="19"/>
      <w:szCs w:val="19"/>
      <w:u w:val="none"/>
    </w:rPr>
  </w:style>
  <w:style w:type="character" w:customStyle="1" w:styleId="Bodytext34Spacing0pt2">
    <w:name w:val="Body text (34) + Spacing 0 pt2"/>
    <w:basedOn w:val="Bodytext34"/>
    <w:rPr>
      <w:rFonts w:ascii="Arial" w:hAnsi="Arial" w:cs="Arial"/>
      <w:b/>
      <w:bCs/>
      <w:spacing w:val="0"/>
      <w:sz w:val="20"/>
      <w:szCs w:val="20"/>
      <w:u w:val="none"/>
    </w:rPr>
  </w:style>
  <w:style w:type="character" w:customStyle="1" w:styleId="Bodytext89">
    <w:name w:val="Body text (89)_"/>
    <w:basedOn w:val="DefaultParagraphFont"/>
    <w:link w:val="Bodytext890"/>
    <w:rPr>
      <w:rFonts w:ascii="Arial" w:hAnsi="Arial" w:cs="Arial"/>
      <w:b/>
      <w:bCs/>
      <w:spacing w:val="8"/>
      <w:sz w:val="18"/>
      <w:szCs w:val="18"/>
      <w:u w:val="none"/>
    </w:rPr>
  </w:style>
  <w:style w:type="paragraph" w:customStyle="1" w:styleId="Bodytext890">
    <w:name w:val="Body text (89)"/>
    <w:basedOn w:val="Normal"/>
    <w:link w:val="Bodytext89"/>
    <w:pPr>
      <w:shd w:val="clear" w:color="auto" w:fill="FFFFFF"/>
      <w:spacing w:line="283" w:lineRule="exact"/>
      <w:jc w:val="both"/>
    </w:pPr>
    <w:rPr>
      <w:rFonts w:ascii="Arial" w:hAnsi="Arial" w:cs="Arial"/>
      <w:b/>
      <w:bCs/>
      <w:color w:val="auto"/>
      <w:spacing w:val="8"/>
      <w:sz w:val="18"/>
      <w:szCs w:val="18"/>
      <w:lang w:eastAsia="en-US"/>
    </w:rPr>
  </w:style>
  <w:style w:type="character" w:customStyle="1" w:styleId="Bodytext32Spacing0pt3">
    <w:name w:val="Body text (32) + Spacing 0 pt3"/>
    <w:basedOn w:val="Bodytext32"/>
    <w:rPr>
      <w:rFonts w:ascii="Arial" w:hAnsi="Arial" w:cs="Arial"/>
      <w:b/>
      <w:bCs/>
      <w:spacing w:val="-2"/>
      <w:sz w:val="20"/>
      <w:szCs w:val="20"/>
      <w:u w:val="none"/>
    </w:rPr>
  </w:style>
  <w:style w:type="character" w:customStyle="1" w:styleId="Bodytext10pt4">
    <w:name w:val="Body text + 10 pt4"/>
    <w:aliases w:val="Spacing 0 pt37"/>
    <w:basedOn w:val="Bodytext"/>
    <w:rPr>
      <w:rFonts w:ascii="Arial" w:hAnsi="Arial" w:cs="Arial"/>
      <w:b/>
      <w:bCs/>
      <w:spacing w:val="-2"/>
      <w:sz w:val="20"/>
      <w:szCs w:val="20"/>
      <w:u w:val="none"/>
    </w:rPr>
  </w:style>
  <w:style w:type="character" w:customStyle="1" w:styleId="Tableofcontents40">
    <w:name w:val="Table of contents (4)"/>
    <w:basedOn w:val="Tableofcontents4"/>
    <w:rPr>
      <w:rFonts w:ascii="Arial" w:hAnsi="Arial" w:cs="Arial"/>
      <w:b/>
      <w:bCs/>
      <w:spacing w:val="1"/>
      <w:sz w:val="22"/>
      <w:szCs w:val="22"/>
      <w:u w:val="none"/>
    </w:rPr>
  </w:style>
  <w:style w:type="character" w:customStyle="1" w:styleId="Tableofcontents4TimesNewRoman">
    <w:name w:val="Table of contents (4) + Times New Roman"/>
    <w:aliases w:val="12 pt3,Not Bold12"/>
    <w:basedOn w:val="Tableofcontents4"/>
    <w:rPr>
      <w:rFonts w:ascii="Times New Roman" w:hAnsi="Times New Roman" w:cs="Times New Roman"/>
      <w:b/>
      <w:bCs/>
      <w:spacing w:val="1"/>
      <w:sz w:val="24"/>
      <w:szCs w:val="24"/>
      <w:u w:val="none"/>
    </w:rPr>
  </w:style>
  <w:style w:type="character" w:customStyle="1" w:styleId="Tableofcontents3Spacing0pt">
    <w:name w:val="Table of contents (3) + Spacing 0 pt"/>
    <w:basedOn w:val="Tableofcontents3"/>
    <w:rPr>
      <w:rFonts w:ascii="Arial" w:hAnsi="Arial" w:cs="Arial"/>
      <w:spacing w:val="-3"/>
      <w:sz w:val="22"/>
      <w:szCs w:val="22"/>
      <w:u w:val="none"/>
    </w:rPr>
  </w:style>
  <w:style w:type="character" w:customStyle="1" w:styleId="Tableofcontents5">
    <w:name w:val="Table of contents (5)_"/>
    <w:basedOn w:val="DefaultParagraphFont"/>
    <w:link w:val="Tableofcontents50"/>
    <w:rPr>
      <w:rFonts w:ascii="Arial" w:hAnsi="Arial" w:cs="Arial"/>
      <w:b/>
      <w:bCs/>
      <w:spacing w:val="-4"/>
      <w:sz w:val="21"/>
      <w:szCs w:val="21"/>
      <w:u w:val="none"/>
    </w:rPr>
  </w:style>
  <w:style w:type="paragraph" w:customStyle="1" w:styleId="Tableofcontents50">
    <w:name w:val="Table of contents (5)"/>
    <w:basedOn w:val="Normal"/>
    <w:link w:val="Tableofcontents5"/>
    <w:pPr>
      <w:shd w:val="clear" w:color="auto" w:fill="FFFFFF"/>
      <w:spacing w:before="60" w:after="180" w:line="240" w:lineRule="atLeast"/>
      <w:jc w:val="both"/>
    </w:pPr>
    <w:rPr>
      <w:rFonts w:ascii="Arial" w:hAnsi="Arial" w:cs="Arial"/>
      <w:b/>
      <w:bCs/>
      <w:color w:val="auto"/>
      <w:spacing w:val="-4"/>
      <w:sz w:val="21"/>
      <w:szCs w:val="21"/>
      <w:lang w:eastAsia="en-US"/>
    </w:rPr>
  </w:style>
  <w:style w:type="character" w:customStyle="1" w:styleId="Bodytext79Spacing0pt">
    <w:name w:val="Body text (79) + Spacing 0 pt"/>
    <w:basedOn w:val="Bodytext79"/>
    <w:rPr>
      <w:rFonts w:ascii="Arial" w:hAnsi="Arial" w:cs="Arial"/>
      <w:spacing w:val="0"/>
      <w:sz w:val="8"/>
      <w:szCs w:val="8"/>
      <w:u w:val="none"/>
    </w:rPr>
  </w:style>
  <w:style w:type="character" w:customStyle="1" w:styleId="Bodytext58185pt">
    <w:name w:val="Body text (58) + 18.5 pt"/>
    <w:aliases w:val="Spacing 0 pt36"/>
    <w:basedOn w:val="Bodytext58"/>
    <w:rPr>
      <w:rFonts w:ascii="Arial" w:hAnsi="Arial" w:cs="Arial"/>
      <w:b/>
      <w:bCs/>
      <w:spacing w:val="-7"/>
      <w:sz w:val="37"/>
      <w:szCs w:val="37"/>
      <w:u w:val="none"/>
    </w:rPr>
  </w:style>
  <w:style w:type="character" w:customStyle="1" w:styleId="Heading4814pt">
    <w:name w:val="Heading #4 (8) + 14 pt"/>
    <w:basedOn w:val="Heading48"/>
    <w:rPr>
      <w:rFonts w:ascii="Arial" w:hAnsi="Arial" w:cs="Arial"/>
      <w:b/>
      <w:bCs/>
      <w:sz w:val="28"/>
      <w:szCs w:val="28"/>
      <w:u w:val="none"/>
    </w:rPr>
  </w:style>
  <w:style w:type="character" w:customStyle="1" w:styleId="Heading68">
    <w:name w:val="Heading #6 (8)_"/>
    <w:basedOn w:val="DefaultParagraphFont"/>
    <w:link w:val="Heading680"/>
    <w:rPr>
      <w:rFonts w:ascii="Arial" w:hAnsi="Arial" w:cs="Arial"/>
      <w:b/>
      <w:bCs/>
      <w:sz w:val="25"/>
      <w:szCs w:val="25"/>
      <w:u w:val="none"/>
    </w:rPr>
  </w:style>
  <w:style w:type="paragraph" w:customStyle="1" w:styleId="Heading680">
    <w:name w:val="Heading #6 (8)"/>
    <w:basedOn w:val="Normal"/>
    <w:link w:val="Heading68"/>
    <w:pPr>
      <w:shd w:val="clear" w:color="auto" w:fill="FFFFFF"/>
      <w:spacing w:line="446" w:lineRule="exact"/>
      <w:ind w:firstLine="560"/>
      <w:jc w:val="both"/>
      <w:outlineLvl w:val="5"/>
    </w:pPr>
    <w:rPr>
      <w:rFonts w:ascii="Arial" w:hAnsi="Arial" w:cs="Arial"/>
      <w:b/>
      <w:bCs/>
      <w:color w:val="auto"/>
      <w:sz w:val="25"/>
      <w:szCs w:val="25"/>
      <w:lang w:eastAsia="en-US"/>
    </w:rPr>
  </w:style>
  <w:style w:type="character" w:customStyle="1" w:styleId="Heading63Spacing0pt1">
    <w:name w:val="Heading #6 (3) + Spacing 0 pt1"/>
    <w:basedOn w:val="Heading63"/>
    <w:rPr>
      <w:rFonts w:ascii="Arial" w:hAnsi="Arial" w:cs="Arial"/>
      <w:b/>
      <w:bCs/>
      <w:spacing w:val="0"/>
      <w:u w:val="none"/>
    </w:rPr>
  </w:style>
  <w:style w:type="character" w:customStyle="1" w:styleId="BodytextTimesNewRoman3">
    <w:name w:val="Body text + Times New Roman3"/>
    <w:aliases w:val="12.5 pt1,Not Bold11,Spacing 0 pt35"/>
    <w:basedOn w:val="Bodytext"/>
    <w:rPr>
      <w:rFonts w:ascii="Times New Roman" w:hAnsi="Times New Roman" w:cs="Times New Roman"/>
      <w:b/>
      <w:bCs/>
      <w:spacing w:val="2"/>
      <w:sz w:val="25"/>
      <w:szCs w:val="25"/>
      <w:u w:val="none"/>
    </w:rPr>
  </w:style>
  <w:style w:type="character" w:customStyle="1" w:styleId="Bodytext115pt">
    <w:name w:val="Body text + 11.5 pt"/>
    <w:aliases w:val="Not Bold10,Spacing 0 pt34"/>
    <w:basedOn w:val="Bodytext"/>
    <w:rPr>
      <w:rFonts w:ascii="Arial" w:hAnsi="Arial" w:cs="Arial"/>
      <w:b/>
      <w:bCs/>
      <w:noProof/>
      <w:spacing w:val="0"/>
      <w:sz w:val="23"/>
      <w:szCs w:val="23"/>
      <w:u w:val="none"/>
    </w:rPr>
  </w:style>
  <w:style w:type="character" w:customStyle="1" w:styleId="Bodytext900">
    <w:name w:val="Body text (90)_"/>
    <w:basedOn w:val="DefaultParagraphFont"/>
    <w:link w:val="Bodytext901"/>
    <w:rPr>
      <w:rFonts w:ascii="Times New Roman" w:hAnsi="Times New Roman" w:cs="Times New Roman"/>
      <w:i/>
      <w:iCs/>
      <w:spacing w:val="11"/>
      <w:sz w:val="8"/>
      <w:szCs w:val="8"/>
      <w:u w:val="none"/>
    </w:rPr>
  </w:style>
  <w:style w:type="paragraph" w:customStyle="1" w:styleId="Bodytext901">
    <w:name w:val="Body text (90)"/>
    <w:basedOn w:val="Normal"/>
    <w:link w:val="Bodytext900"/>
    <w:pPr>
      <w:shd w:val="clear" w:color="auto" w:fill="FFFFFF"/>
      <w:spacing w:before="240" w:line="307" w:lineRule="exact"/>
      <w:jc w:val="both"/>
    </w:pPr>
    <w:rPr>
      <w:rFonts w:ascii="Times New Roman" w:hAnsi="Times New Roman" w:cs="Times New Roman"/>
      <w:i/>
      <w:iCs/>
      <w:color w:val="auto"/>
      <w:spacing w:val="11"/>
      <w:sz w:val="8"/>
      <w:szCs w:val="8"/>
      <w:lang w:eastAsia="en-US"/>
    </w:rPr>
  </w:style>
  <w:style w:type="character" w:customStyle="1" w:styleId="Bodytext90Consolas">
    <w:name w:val="Body text (90) + Consolas"/>
    <w:aliases w:val="4.5 pt1,Not Italic1,Spacing 0 pt33,Body text (6) + Bold1"/>
    <w:basedOn w:val="Bodytext900"/>
    <w:rPr>
      <w:rFonts w:ascii="Consolas" w:hAnsi="Consolas" w:cs="Consolas"/>
      <w:i/>
      <w:iCs/>
      <w:noProof/>
      <w:spacing w:val="0"/>
      <w:sz w:val="9"/>
      <w:szCs w:val="9"/>
      <w:u w:val="none"/>
    </w:rPr>
  </w:style>
  <w:style w:type="character" w:customStyle="1" w:styleId="Bodytext7pt2">
    <w:name w:val="Body text + 7 pt2"/>
    <w:aliases w:val="Spacing 0 pt32"/>
    <w:basedOn w:val="Bodytext"/>
    <w:rPr>
      <w:rFonts w:ascii="Arial" w:hAnsi="Arial" w:cs="Arial"/>
      <w:b/>
      <w:bCs/>
      <w:spacing w:val="13"/>
      <w:sz w:val="14"/>
      <w:szCs w:val="14"/>
      <w:u w:val="none"/>
    </w:rPr>
  </w:style>
  <w:style w:type="character" w:customStyle="1" w:styleId="Tablecaption13">
    <w:name w:val="Table caption (13)_"/>
    <w:basedOn w:val="DefaultParagraphFont"/>
    <w:link w:val="Tablecaption130"/>
    <w:rPr>
      <w:rFonts w:ascii="Times New Roman" w:hAnsi="Times New Roman" w:cs="Times New Roman"/>
      <w:noProof/>
      <w:sz w:val="32"/>
      <w:szCs w:val="32"/>
      <w:u w:val="none"/>
    </w:rPr>
  </w:style>
  <w:style w:type="paragraph" w:customStyle="1" w:styleId="Tablecaption130">
    <w:name w:val="Table caption (13)"/>
    <w:basedOn w:val="Normal"/>
    <w:link w:val="Tablecaption13"/>
    <w:pPr>
      <w:shd w:val="clear" w:color="auto" w:fill="FFFFFF"/>
      <w:spacing w:line="240" w:lineRule="atLeast"/>
    </w:pPr>
    <w:rPr>
      <w:rFonts w:ascii="Times New Roman" w:hAnsi="Times New Roman" w:cs="Times New Roman"/>
      <w:noProof/>
      <w:color w:val="auto"/>
      <w:sz w:val="32"/>
      <w:szCs w:val="32"/>
      <w:lang w:eastAsia="en-US"/>
    </w:rPr>
  </w:style>
  <w:style w:type="character" w:customStyle="1" w:styleId="Tablecaption14">
    <w:name w:val="Table caption (14)_"/>
    <w:basedOn w:val="DefaultParagraphFont"/>
    <w:link w:val="Tablecaption140"/>
    <w:rPr>
      <w:rFonts w:ascii="Arial" w:hAnsi="Arial" w:cs="Arial"/>
      <w:b/>
      <w:bCs/>
      <w:spacing w:val="-3"/>
      <w:sz w:val="19"/>
      <w:szCs w:val="19"/>
      <w:u w:val="none"/>
    </w:rPr>
  </w:style>
  <w:style w:type="paragraph" w:customStyle="1" w:styleId="Tablecaption140">
    <w:name w:val="Table caption (14)"/>
    <w:basedOn w:val="Normal"/>
    <w:link w:val="Tablecaption14"/>
    <w:pPr>
      <w:shd w:val="clear" w:color="auto" w:fill="FFFFFF"/>
      <w:spacing w:line="240" w:lineRule="atLeast"/>
    </w:pPr>
    <w:rPr>
      <w:rFonts w:ascii="Arial" w:hAnsi="Arial" w:cs="Arial"/>
      <w:b/>
      <w:bCs/>
      <w:color w:val="auto"/>
      <w:spacing w:val="-3"/>
      <w:sz w:val="19"/>
      <w:szCs w:val="19"/>
      <w:lang w:eastAsia="en-US"/>
    </w:rPr>
  </w:style>
  <w:style w:type="character" w:customStyle="1" w:styleId="Bodytext95pt">
    <w:name w:val="Body text + 9.5 pt"/>
    <w:aliases w:val="Spacing 0 pt31"/>
    <w:basedOn w:val="Bodytext"/>
    <w:rPr>
      <w:rFonts w:ascii="Arial" w:hAnsi="Arial" w:cs="Arial"/>
      <w:b/>
      <w:bCs/>
      <w:spacing w:val="-3"/>
      <w:sz w:val="19"/>
      <w:szCs w:val="19"/>
      <w:u w:val="none"/>
    </w:rPr>
  </w:style>
  <w:style w:type="character" w:customStyle="1" w:styleId="Bodytext10pt3">
    <w:name w:val="Body text + 10 pt3"/>
    <w:basedOn w:val="Bodytext"/>
    <w:rPr>
      <w:rFonts w:ascii="Arial" w:hAnsi="Arial" w:cs="Arial"/>
      <w:b/>
      <w:bCs/>
      <w:spacing w:val="1"/>
      <w:sz w:val="20"/>
      <w:szCs w:val="20"/>
      <w:u w:val="none"/>
    </w:rPr>
  </w:style>
  <w:style w:type="character" w:customStyle="1" w:styleId="Bodytext10pt2">
    <w:name w:val="Body text + 10 pt2"/>
    <w:aliases w:val="Italic5,Spacing 0 pt30"/>
    <w:basedOn w:val="Bodytext"/>
    <w:rPr>
      <w:rFonts w:ascii="Arial" w:hAnsi="Arial" w:cs="Arial"/>
      <w:b/>
      <w:bCs/>
      <w:i/>
      <w:iCs/>
      <w:spacing w:val="5"/>
      <w:sz w:val="20"/>
      <w:szCs w:val="20"/>
      <w:u w:val="none"/>
    </w:rPr>
  </w:style>
  <w:style w:type="character" w:customStyle="1" w:styleId="Bodytext105pt3">
    <w:name w:val="Body text + 10.5 pt3"/>
    <w:aliases w:val="Spacing 0 pt29"/>
    <w:basedOn w:val="Bodytext"/>
    <w:rPr>
      <w:rFonts w:ascii="Arial" w:hAnsi="Arial" w:cs="Arial"/>
      <w:b/>
      <w:bCs/>
      <w:spacing w:val="-4"/>
      <w:sz w:val="21"/>
      <w:szCs w:val="21"/>
      <w:u w:val="none"/>
    </w:rPr>
  </w:style>
  <w:style w:type="character" w:customStyle="1" w:styleId="Headerorfooter11">
    <w:name w:val="Header or footer (11)_"/>
    <w:basedOn w:val="DefaultParagraphFont"/>
    <w:link w:val="Headerorfooter110"/>
    <w:rPr>
      <w:rFonts w:ascii="Arial" w:hAnsi="Arial" w:cs="Arial"/>
      <w:spacing w:val="-8"/>
      <w:sz w:val="22"/>
      <w:szCs w:val="22"/>
      <w:u w:val="none"/>
    </w:rPr>
  </w:style>
  <w:style w:type="paragraph" w:customStyle="1" w:styleId="Headerorfooter110">
    <w:name w:val="Header or footer (11)"/>
    <w:basedOn w:val="Normal"/>
    <w:link w:val="Headerorfooter11"/>
    <w:pPr>
      <w:shd w:val="clear" w:color="auto" w:fill="FFFFFF"/>
      <w:spacing w:line="240" w:lineRule="atLeast"/>
    </w:pPr>
    <w:rPr>
      <w:rFonts w:ascii="Arial" w:hAnsi="Arial" w:cs="Arial"/>
      <w:color w:val="auto"/>
      <w:spacing w:val="-8"/>
      <w:sz w:val="22"/>
      <w:szCs w:val="22"/>
      <w:lang w:eastAsia="en-US"/>
    </w:rPr>
  </w:style>
  <w:style w:type="character" w:customStyle="1" w:styleId="Heading69">
    <w:name w:val="Heading #6 (9)_"/>
    <w:basedOn w:val="DefaultParagraphFont"/>
    <w:link w:val="Heading690"/>
    <w:rPr>
      <w:rFonts w:ascii="Arial" w:hAnsi="Arial" w:cs="Arial"/>
      <w:b/>
      <w:bCs/>
      <w:spacing w:val="-2"/>
      <w:sz w:val="25"/>
      <w:szCs w:val="25"/>
      <w:u w:val="none"/>
    </w:rPr>
  </w:style>
  <w:style w:type="paragraph" w:customStyle="1" w:styleId="Heading690">
    <w:name w:val="Heading #6 (9)"/>
    <w:basedOn w:val="Normal"/>
    <w:link w:val="Heading69"/>
    <w:pPr>
      <w:shd w:val="clear" w:color="auto" w:fill="FFFFFF"/>
      <w:spacing w:before="60" w:after="120" w:line="240" w:lineRule="atLeast"/>
      <w:ind w:firstLine="560"/>
      <w:jc w:val="both"/>
      <w:outlineLvl w:val="5"/>
    </w:pPr>
    <w:rPr>
      <w:rFonts w:ascii="Arial" w:hAnsi="Arial" w:cs="Arial"/>
      <w:b/>
      <w:bCs/>
      <w:color w:val="auto"/>
      <w:spacing w:val="-2"/>
      <w:sz w:val="25"/>
      <w:szCs w:val="25"/>
      <w:lang w:eastAsia="en-US"/>
    </w:rPr>
  </w:style>
  <w:style w:type="character" w:customStyle="1" w:styleId="HeaderorfooterSpacing0pt2">
    <w:name w:val="Header or footer + Spacing 0 pt2"/>
    <w:basedOn w:val="Headerorfooter"/>
    <w:rPr>
      <w:rFonts w:ascii="Arial" w:hAnsi="Arial" w:cs="Arial"/>
      <w:b/>
      <w:bCs/>
      <w:spacing w:val="0"/>
      <w:sz w:val="20"/>
      <w:szCs w:val="20"/>
      <w:u w:val="none"/>
    </w:rPr>
  </w:style>
  <w:style w:type="character" w:customStyle="1" w:styleId="Heading82">
    <w:name w:val="Heading #8 (2)_"/>
    <w:basedOn w:val="DefaultParagraphFont"/>
    <w:link w:val="Heading820"/>
    <w:rPr>
      <w:rFonts w:ascii="Arial" w:hAnsi="Arial" w:cs="Arial"/>
      <w:b/>
      <w:bCs/>
      <w:spacing w:val="2"/>
      <w:sz w:val="22"/>
      <w:szCs w:val="22"/>
      <w:u w:val="none"/>
    </w:rPr>
  </w:style>
  <w:style w:type="paragraph" w:customStyle="1" w:styleId="Heading820">
    <w:name w:val="Heading #8 (2)"/>
    <w:basedOn w:val="Normal"/>
    <w:link w:val="Heading82"/>
    <w:pPr>
      <w:shd w:val="clear" w:color="auto" w:fill="FFFFFF"/>
      <w:spacing w:before="60" w:after="120" w:line="240" w:lineRule="atLeast"/>
      <w:ind w:firstLine="580"/>
      <w:jc w:val="both"/>
      <w:outlineLvl w:val="7"/>
    </w:pPr>
    <w:rPr>
      <w:rFonts w:ascii="Arial" w:hAnsi="Arial" w:cs="Arial"/>
      <w:b/>
      <w:bCs/>
      <w:color w:val="auto"/>
      <w:spacing w:val="2"/>
      <w:sz w:val="22"/>
      <w:szCs w:val="22"/>
      <w:lang w:eastAsia="en-US"/>
    </w:rPr>
  </w:style>
  <w:style w:type="character" w:customStyle="1" w:styleId="Headerorfooter12">
    <w:name w:val="Header or footer (12)_"/>
    <w:basedOn w:val="DefaultParagraphFont"/>
    <w:link w:val="Headerorfooter120"/>
    <w:rPr>
      <w:rFonts w:ascii="Arial" w:hAnsi="Arial" w:cs="Arial"/>
      <w:b/>
      <w:bCs/>
      <w:spacing w:val="3"/>
      <w:sz w:val="21"/>
      <w:szCs w:val="21"/>
      <w:u w:val="none"/>
    </w:rPr>
  </w:style>
  <w:style w:type="paragraph" w:customStyle="1" w:styleId="Headerorfooter120">
    <w:name w:val="Header or footer (12)"/>
    <w:basedOn w:val="Normal"/>
    <w:link w:val="Headerorfooter12"/>
    <w:pPr>
      <w:shd w:val="clear" w:color="auto" w:fill="FFFFFF"/>
      <w:spacing w:line="240" w:lineRule="atLeast"/>
    </w:pPr>
    <w:rPr>
      <w:rFonts w:ascii="Arial" w:hAnsi="Arial" w:cs="Arial"/>
      <w:b/>
      <w:bCs/>
      <w:color w:val="auto"/>
      <w:spacing w:val="3"/>
      <w:sz w:val="21"/>
      <w:szCs w:val="21"/>
      <w:lang w:eastAsia="en-US"/>
    </w:rPr>
  </w:style>
  <w:style w:type="character" w:customStyle="1" w:styleId="Heading72">
    <w:name w:val="Heading #7 (2)_"/>
    <w:basedOn w:val="DefaultParagraphFont"/>
    <w:link w:val="Heading720"/>
    <w:rPr>
      <w:rFonts w:ascii="Arial" w:hAnsi="Arial" w:cs="Arial"/>
      <w:b/>
      <w:bCs/>
      <w:spacing w:val="2"/>
      <w:sz w:val="22"/>
      <w:szCs w:val="22"/>
      <w:u w:val="none"/>
    </w:rPr>
  </w:style>
  <w:style w:type="paragraph" w:customStyle="1" w:styleId="Heading720">
    <w:name w:val="Heading #7 (2)"/>
    <w:basedOn w:val="Normal"/>
    <w:link w:val="Heading72"/>
    <w:pPr>
      <w:shd w:val="clear" w:color="auto" w:fill="FFFFFF"/>
      <w:spacing w:after="120" w:line="240" w:lineRule="atLeast"/>
      <w:jc w:val="center"/>
      <w:outlineLvl w:val="6"/>
    </w:pPr>
    <w:rPr>
      <w:rFonts w:ascii="Arial" w:hAnsi="Arial" w:cs="Arial"/>
      <w:b/>
      <w:bCs/>
      <w:color w:val="auto"/>
      <w:spacing w:val="2"/>
      <w:sz w:val="22"/>
      <w:szCs w:val="22"/>
      <w:lang w:eastAsia="en-US"/>
    </w:rPr>
  </w:style>
  <w:style w:type="character" w:customStyle="1" w:styleId="Bodytext113">
    <w:name w:val="Body text (11)3"/>
    <w:basedOn w:val="Bodytext11"/>
    <w:rPr>
      <w:rFonts w:ascii="Arial" w:hAnsi="Arial" w:cs="Arial"/>
      <w:b/>
      <w:bCs/>
      <w:spacing w:val="2"/>
      <w:sz w:val="22"/>
      <w:szCs w:val="22"/>
      <w:u w:val="none"/>
    </w:rPr>
  </w:style>
  <w:style w:type="character" w:customStyle="1" w:styleId="Bodytext112">
    <w:name w:val="Body text (11)2"/>
    <w:basedOn w:val="Bodytext11"/>
    <w:rPr>
      <w:rFonts w:ascii="Arial" w:hAnsi="Arial" w:cs="Arial"/>
      <w:b/>
      <w:bCs/>
      <w:spacing w:val="2"/>
      <w:sz w:val="22"/>
      <w:szCs w:val="22"/>
      <w:u w:val="single"/>
    </w:rPr>
  </w:style>
  <w:style w:type="character" w:customStyle="1" w:styleId="Bodytext91">
    <w:name w:val="Body text (91)_"/>
    <w:basedOn w:val="DefaultParagraphFont"/>
    <w:link w:val="Bodytext910"/>
    <w:rPr>
      <w:rFonts w:ascii="Arial" w:hAnsi="Arial" w:cs="Arial"/>
      <w:spacing w:val="-10"/>
      <w:sz w:val="23"/>
      <w:szCs w:val="23"/>
      <w:u w:val="none"/>
    </w:rPr>
  </w:style>
  <w:style w:type="paragraph" w:customStyle="1" w:styleId="Bodytext910">
    <w:name w:val="Body text (91)"/>
    <w:basedOn w:val="Normal"/>
    <w:link w:val="Bodytext91"/>
    <w:pPr>
      <w:shd w:val="clear" w:color="auto" w:fill="FFFFFF"/>
      <w:spacing w:before="240" w:line="307" w:lineRule="exact"/>
      <w:jc w:val="both"/>
    </w:pPr>
    <w:rPr>
      <w:rFonts w:ascii="Arial" w:hAnsi="Arial" w:cs="Arial"/>
      <w:color w:val="auto"/>
      <w:spacing w:val="-10"/>
      <w:sz w:val="23"/>
      <w:szCs w:val="23"/>
      <w:lang w:eastAsia="en-US"/>
    </w:rPr>
  </w:style>
  <w:style w:type="character" w:customStyle="1" w:styleId="Headerorfooter3Spacing0pt2">
    <w:name w:val="Header or footer (3) + Spacing 0 pt2"/>
    <w:basedOn w:val="Headerorfooter3"/>
    <w:rPr>
      <w:rFonts w:ascii="Microsoft Sans Serif" w:hAnsi="Microsoft Sans Serif" w:cs="Microsoft Sans Serif"/>
      <w:spacing w:val="-10"/>
      <w:sz w:val="21"/>
      <w:szCs w:val="21"/>
      <w:u w:val="none"/>
    </w:rPr>
  </w:style>
  <w:style w:type="character" w:customStyle="1" w:styleId="BodytextNotBold2">
    <w:name w:val="Body text + Not Bold2"/>
    <w:aliases w:val="Spacing 0 pt28"/>
    <w:basedOn w:val="Bodytext"/>
    <w:rPr>
      <w:rFonts w:ascii="Arial" w:hAnsi="Arial" w:cs="Arial"/>
      <w:b/>
      <w:bCs/>
      <w:spacing w:val="-2"/>
      <w:sz w:val="22"/>
      <w:szCs w:val="22"/>
      <w:u w:val="none"/>
    </w:rPr>
  </w:style>
  <w:style w:type="character" w:customStyle="1" w:styleId="Heading80">
    <w:name w:val="Heading #8_"/>
    <w:basedOn w:val="DefaultParagraphFont"/>
    <w:link w:val="Heading81"/>
    <w:rPr>
      <w:rFonts w:ascii="Arial" w:hAnsi="Arial" w:cs="Arial"/>
      <w:b/>
      <w:bCs/>
      <w:spacing w:val="1"/>
      <w:sz w:val="22"/>
      <w:szCs w:val="22"/>
      <w:u w:val="none"/>
    </w:rPr>
  </w:style>
  <w:style w:type="paragraph" w:customStyle="1" w:styleId="Heading81">
    <w:name w:val="Heading #8"/>
    <w:basedOn w:val="Normal"/>
    <w:link w:val="Heading80"/>
    <w:pPr>
      <w:shd w:val="clear" w:color="auto" w:fill="FFFFFF"/>
      <w:spacing w:before="300" w:line="240" w:lineRule="atLeast"/>
      <w:jc w:val="both"/>
      <w:outlineLvl w:val="7"/>
    </w:pPr>
    <w:rPr>
      <w:rFonts w:ascii="Arial" w:hAnsi="Arial" w:cs="Arial"/>
      <w:b/>
      <w:bCs/>
      <w:color w:val="auto"/>
      <w:spacing w:val="1"/>
      <w:sz w:val="22"/>
      <w:szCs w:val="22"/>
      <w:lang w:eastAsia="en-US"/>
    </w:rPr>
  </w:style>
  <w:style w:type="character" w:customStyle="1" w:styleId="Heading70">
    <w:name w:val="Heading #7_"/>
    <w:basedOn w:val="DefaultParagraphFont"/>
    <w:link w:val="Heading71"/>
    <w:rPr>
      <w:rFonts w:ascii="Arial" w:hAnsi="Arial" w:cs="Arial"/>
      <w:b/>
      <w:bCs/>
      <w:spacing w:val="-2"/>
      <w:sz w:val="27"/>
      <w:szCs w:val="27"/>
      <w:u w:val="none"/>
    </w:rPr>
  </w:style>
  <w:style w:type="paragraph" w:customStyle="1" w:styleId="Heading71">
    <w:name w:val="Heading #7"/>
    <w:basedOn w:val="Normal"/>
    <w:link w:val="Heading70"/>
    <w:pPr>
      <w:shd w:val="clear" w:color="auto" w:fill="FFFFFF"/>
      <w:spacing w:after="60" w:line="240" w:lineRule="atLeast"/>
      <w:jc w:val="center"/>
      <w:outlineLvl w:val="6"/>
    </w:pPr>
    <w:rPr>
      <w:rFonts w:ascii="Arial" w:hAnsi="Arial" w:cs="Arial"/>
      <w:b/>
      <w:bCs/>
      <w:color w:val="auto"/>
      <w:spacing w:val="-2"/>
      <w:sz w:val="27"/>
      <w:szCs w:val="27"/>
      <w:lang w:eastAsia="en-US"/>
    </w:rPr>
  </w:style>
  <w:style w:type="character" w:customStyle="1" w:styleId="Bodytext79Spacing0pt1">
    <w:name w:val="Body text (79) + Spacing 0 pt1"/>
    <w:basedOn w:val="Bodytext79"/>
    <w:rPr>
      <w:rFonts w:ascii="Arial" w:hAnsi="Arial" w:cs="Arial"/>
      <w:spacing w:val="9"/>
      <w:sz w:val="8"/>
      <w:szCs w:val="8"/>
      <w:u w:val="none"/>
    </w:rPr>
  </w:style>
  <w:style w:type="character" w:customStyle="1" w:styleId="Bodytext92">
    <w:name w:val="Body text (92)_"/>
    <w:basedOn w:val="DefaultParagraphFont"/>
    <w:link w:val="Bodytext920"/>
    <w:rPr>
      <w:rFonts w:ascii="Arial" w:hAnsi="Arial" w:cs="Arial"/>
      <w:b/>
      <w:bCs/>
      <w:spacing w:val="1"/>
      <w:sz w:val="22"/>
      <w:szCs w:val="22"/>
      <w:u w:val="none"/>
    </w:rPr>
  </w:style>
  <w:style w:type="paragraph" w:customStyle="1" w:styleId="Bodytext920">
    <w:name w:val="Body text (92)"/>
    <w:basedOn w:val="Normal"/>
    <w:link w:val="Bodytext92"/>
    <w:pPr>
      <w:shd w:val="clear" w:color="auto" w:fill="FFFFFF"/>
      <w:spacing w:line="307" w:lineRule="exact"/>
      <w:jc w:val="both"/>
    </w:pPr>
    <w:rPr>
      <w:rFonts w:ascii="Arial" w:hAnsi="Arial" w:cs="Arial"/>
      <w:b/>
      <w:bCs/>
      <w:color w:val="auto"/>
      <w:spacing w:val="1"/>
      <w:sz w:val="22"/>
      <w:szCs w:val="22"/>
      <w:lang w:eastAsia="en-US"/>
    </w:rPr>
  </w:style>
  <w:style w:type="character" w:customStyle="1" w:styleId="Bodytext190">
    <w:name w:val="Body text (19)"/>
    <w:basedOn w:val="Bodytext19"/>
    <w:rPr>
      <w:rFonts w:ascii="Arial" w:hAnsi="Arial" w:cs="Arial"/>
      <w:b/>
      <w:bCs/>
      <w:spacing w:val="-2"/>
      <w:sz w:val="21"/>
      <w:szCs w:val="21"/>
      <w:u w:val="none"/>
    </w:rPr>
  </w:style>
  <w:style w:type="character" w:customStyle="1" w:styleId="Bodytext57Spacing0pt2">
    <w:name w:val="Body text (57) + Spacing 0 pt2"/>
    <w:basedOn w:val="Bodytext57"/>
    <w:rPr>
      <w:rFonts w:ascii="Arial" w:hAnsi="Arial" w:cs="Arial"/>
      <w:b/>
      <w:bCs/>
      <w:spacing w:val="-2"/>
      <w:sz w:val="20"/>
      <w:szCs w:val="20"/>
      <w:u w:val="none"/>
    </w:rPr>
  </w:style>
  <w:style w:type="character" w:customStyle="1" w:styleId="Bodytext23Spacing0pt2">
    <w:name w:val="Body text (23) + Spacing 0 pt2"/>
    <w:basedOn w:val="Bodytext23"/>
    <w:rPr>
      <w:rFonts w:ascii="Arial" w:hAnsi="Arial" w:cs="Arial"/>
      <w:b/>
      <w:bCs/>
      <w:spacing w:val="-3"/>
      <w:sz w:val="21"/>
      <w:szCs w:val="21"/>
      <w:u w:val="none"/>
    </w:rPr>
  </w:style>
  <w:style w:type="character" w:customStyle="1" w:styleId="Tablecaption8Spacing0pt1">
    <w:name w:val="Table caption (8) + Spacing 0 pt1"/>
    <w:basedOn w:val="Tablecaption8"/>
    <w:rPr>
      <w:rFonts w:ascii="Arial" w:hAnsi="Arial" w:cs="Arial"/>
      <w:b/>
      <w:bCs/>
      <w:spacing w:val="2"/>
      <w:sz w:val="20"/>
      <w:szCs w:val="20"/>
      <w:u w:val="none"/>
    </w:rPr>
  </w:style>
  <w:style w:type="character" w:customStyle="1" w:styleId="Bodytext15Spacing0pt1">
    <w:name w:val="Body text (15) + Spacing 0 pt1"/>
    <w:basedOn w:val="Bodytext15"/>
    <w:rPr>
      <w:rFonts w:ascii="Arial" w:hAnsi="Arial" w:cs="Arial"/>
      <w:spacing w:val="-2"/>
      <w:sz w:val="22"/>
      <w:szCs w:val="22"/>
      <w:u w:val="none"/>
    </w:rPr>
  </w:style>
  <w:style w:type="character" w:customStyle="1" w:styleId="Bodytext32Spacing0pt2">
    <w:name w:val="Body text (32) + Spacing 0 pt2"/>
    <w:basedOn w:val="Bodytext32"/>
    <w:rPr>
      <w:rFonts w:ascii="Arial" w:hAnsi="Arial" w:cs="Arial"/>
      <w:b/>
      <w:bCs/>
      <w:spacing w:val="2"/>
      <w:sz w:val="20"/>
      <w:szCs w:val="20"/>
      <w:u w:val="none"/>
    </w:rPr>
  </w:style>
  <w:style w:type="character" w:customStyle="1" w:styleId="Tablecaption9Spacing0pt1">
    <w:name w:val="Table caption (9) + Spacing 0 pt1"/>
    <w:basedOn w:val="Tablecaption9"/>
    <w:rPr>
      <w:rFonts w:ascii="Arial" w:hAnsi="Arial" w:cs="Arial"/>
      <w:b/>
      <w:bCs/>
      <w:spacing w:val="1"/>
      <w:sz w:val="20"/>
      <w:szCs w:val="20"/>
      <w:u w:val="none"/>
    </w:rPr>
  </w:style>
  <w:style w:type="character" w:customStyle="1" w:styleId="Bodytext33Spacing0pt1">
    <w:name w:val="Body text (33) + Spacing 0 pt1"/>
    <w:basedOn w:val="Bodytext33"/>
    <w:rPr>
      <w:rFonts w:ascii="Arial" w:hAnsi="Arial" w:cs="Arial"/>
      <w:b/>
      <w:bCs/>
      <w:spacing w:val="1"/>
      <w:sz w:val="20"/>
      <w:szCs w:val="20"/>
      <w:u w:val="none"/>
    </w:rPr>
  </w:style>
  <w:style w:type="character" w:customStyle="1" w:styleId="Tablecaption15">
    <w:name w:val="Table caption (15)_"/>
    <w:basedOn w:val="DefaultParagraphFont"/>
    <w:link w:val="Tablecaption150"/>
    <w:rPr>
      <w:rFonts w:ascii="Arial" w:hAnsi="Arial" w:cs="Arial"/>
      <w:b/>
      <w:bCs/>
      <w:spacing w:val="1"/>
      <w:sz w:val="20"/>
      <w:szCs w:val="20"/>
      <w:u w:val="none"/>
    </w:rPr>
  </w:style>
  <w:style w:type="paragraph" w:customStyle="1" w:styleId="Tablecaption150">
    <w:name w:val="Table caption (15)"/>
    <w:basedOn w:val="Normal"/>
    <w:link w:val="Tablecaption15"/>
    <w:pPr>
      <w:shd w:val="clear" w:color="auto" w:fill="FFFFFF"/>
      <w:spacing w:line="240" w:lineRule="atLeast"/>
    </w:pPr>
    <w:rPr>
      <w:rFonts w:ascii="Arial" w:hAnsi="Arial" w:cs="Arial"/>
      <w:b/>
      <w:bCs/>
      <w:color w:val="auto"/>
      <w:spacing w:val="1"/>
      <w:sz w:val="20"/>
      <w:szCs w:val="20"/>
      <w:lang w:eastAsia="en-US"/>
    </w:rPr>
  </w:style>
  <w:style w:type="character" w:customStyle="1" w:styleId="Tableofcontents6">
    <w:name w:val="Table of contents (6)_"/>
    <w:basedOn w:val="DefaultParagraphFont"/>
    <w:link w:val="Tableofcontents60"/>
    <w:rPr>
      <w:rFonts w:ascii="Arial" w:hAnsi="Arial" w:cs="Arial"/>
      <w:b/>
      <w:bCs/>
      <w:sz w:val="21"/>
      <w:szCs w:val="21"/>
      <w:u w:val="none"/>
    </w:rPr>
  </w:style>
  <w:style w:type="paragraph" w:customStyle="1" w:styleId="Tableofcontents60">
    <w:name w:val="Table of contents (6)"/>
    <w:basedOn w:val="Normal"/>
    <w:link w:val="Tableofcontents6"/>
    <w:pPr>
      <w:shd w:val="clear" w:color="auto" w:fill="FFFFFF"/>
      <w:spacing w:line="379" w:lineRule="exact"/>
      <w:jc w:val="both"/>
    </w:pPr>
    <w:rPr>
      <w:rFonts w:ascii="Arial" w:hAnsi="Arial" w:cs="Arial"/>
      <w:b/>
      <w:bCs/>
      <w:color w:val="auto"/>
      <w:sz w:val="21"/>
      <w:szCs w:val="21"/>
      <w:lang w:eastAsia="en-US"/>
    </w:rPr>
  </w:style>
  <w:style w:type="character" w:customStyle="1" w:styleId="Bodytext12Spacing0pt1">
    <w:name w:val="Body text (12) + Spacing 0 pt1"/>
    <w:basedOn w:val="Bodytext12"/>
    <w:rPr>
      <w:rFonts w:ascii="Arial" w:hAnsi="Arial" w:cs="Arial"/>
      <w:b/>
      <w:bCs/>
      <w:spacing w:val="2"/>
      <w:u w:val="none"/>
    </w:rPr>
  </w:style>
  <w:style w:type="character" w:customStyle="1" w:styleId="Bodytext124pt">
    <w:name w:val="Body text (12) + 4 pt"/>
    <w:aliases w:val="Not Bold9,Spacing 0 pt27"/>
    <w:basedOn w:val="Bodytext12"/>
    <w:rPr>
      <w:rFonts w:ascii="Arial" w:hAnsi="Arial" w:cs="Arial"/>
      <w:b/>
      <w:bCs/>
      <w:spacing w:val="9"/>
      <w:sz w:val="8"/>
      <w:szCs w:val="8"/>
      <w:u w:val="none"/>
    </w:rPr>
  </w:style>
  <w:style w:type="character" w:customStyle="1" w:styleId="Bodytext58Spacing0pt1">
    <w:name w:val="Body text (58) + Spacing 0 pt1"/>
    <w:basedOn w:val="Bodytext58"/>
    <w:rPr>
      <w:rFonts w:ascii="Arial" w:hAnsi="Arial" w:cs="Arial"/>
      <w:b/>
      <w:bCs/>
      <w:spacing w:val="-4"/>
      <w:sz w:val="32"/>
      <w:szCs w:val="32"/>
      <w:u w:val="none"/>
    </w:rPr>
  </w:style>
  <w:style w:type="character" w:customStyle="1" w:styleId="Bodytext93">
    <w:name w:val="Body text (93)_"/>
    <w:basedOn w:val="DefaultParagraphFont"/>
    <w:link w:val="Bodytext930"/>
    <w:rPr>
      <w:rFonts w:ascii="Arial" w:hAnsi="Arial" w:cs="Arial"/>
      <w:noProof/>
      <w:sz w:val="9"/>
      <w:szCs w:val="9"/>
      <w:u w:val="none"/>
    </w:rPr>
  </w:style>
  <w:style w:type="paragraph" w:customStyle="1" w:styleId="Bodytext930">
    <w:name w:val="Body text (93)"/>
    <w:basedOn w:val="Normal"/>
    <w:link w:val="Bodytext93"/>
    <w:pPr>
      <w:shd w:val="clear" w:color="auto" w:fill="FFFFFF"/>
      <w:spacing w:after="120" w:line="240" w:lineRule="atLeast"/>
    </w:pPr>
    <w:rPr>
      <w:rFonts w:ascii="Arial" w:hAnsi="Arial" w:cs="Arial"/>
      <w:noProof/>
      <w:color w:val="auto"/>
      <w:sz w:val="9"/>
      <w:szCs w:val="9"/>
      <w:lang w:eastAsia="en-US"/>
    </w:rPr>
  </w:style>
  <w:style w:type="character" w:customStyle="1" w:styleId="Bodytext9Spacing0pt2">
    <w:name w:val="Body text (9) + Spacing 0 pt2"/>
    <w:basedOn w:val="Bodytext9"/>
    <w:rPr>
      <w:rFonts w:ascii="Arial" w:hAnsi="Arial" w:cs="Arial"/>
      <w:b/>
      <w:bCs/>
      <w:spacing w:val="-2"/>
      <w:sz w:val="27"/>
      <w:szCs w:val="27"/>
      <w:u w:val="none"/>
    </w:rPr>
  </w:style>
  <w:style w:type="character" w:customStyle="1" w:styleId="Heading23">
    <w:name w:val="Heading #2 (3)_"/>
    <w:basedOn w:val="DefaultParagraphFont"/>
    <w:link w:val="Heading230"/>
    <w:rPr>
      <w:rFonts w:ascii="Arial" w:hAnsi="Arial" w:cs="Arial"/>
      <w:b/>
      <w:bCs/>
      <w:spacing w:val="-2"/>
      <w:sz w:val="28"/>
      <w:szCs w:val="28"/>
      <w:u w:val="none"/>
    </w:rPr>
  </w:style>
  <w:style w:type="paragraph" w:customStyle="1" w:styleId="Heading230">
    <w:name w:val="Heading #2 (3)"/>
    <w:basedOn w:val="Normal"/>
    <w:link w:val="Heading23"/>
    <w:pPr>
      <w:shd w:val="clear" w:color="auto" w:fill="FFFFFF"/>
      <w:spacing w:after="360" w:line="509" w:lineRule="exact"/>
      <w:outlineLvl w:val="1"/>
    </w:pPr>
    <w:rPr>
      <w:rFonts w:ascii="Arial" w:hAnsi="Arial" w:cs="Arial"/>
      <w:b/>
      <w:bCs/>
      <w:color w:val="auto"/>
      <w:spacing w:val="-2"/>
      <w:sz w:val="28"/>
      <w:szCs w:val="28"/>
      <w:lang w:eastAsia="en-US"/>
    </w:rPr>
  </w:style>
  <w:style w:type="character" w:customStyle="1" w:styleId="Heading23135pt">
    <w:name w:val="Heading #2 (3) + 13.5 pt"/>
    <w:basedOn w:val="Heading23"/>
    <w:rPr>
      <w:rFonts w:ascii="Arial" w:hAnsi="Arial" w:cs="Arial"/>
      <w:b/>
      <w:bCs/>
      <w:spacing w:val="-2"/>
      <w:sz w:val="27"/>
      <w:szCs w:val="27"/>
      <w:u w:val="none"/>
    </w:rPr>
  </w:style>
  <w:style w:type="character" w:customStyle="1" w:styleId="Heading83">
    <w:name w:val="Heading #8 (3)_"/>
    <w:basedOn w:val="DefaultParagraphFont"/>
    <w:link w:val="Heading830"/>
    <w:rPr>
      <w:rFonts w:ascii="Arial" w:hAnsi="Arial" w:cs="Arial"/>
      <w:b/>
      <w:bCs/>
      <w:spacing w:val="-3"/>
      <w:u w:val="none"/>
    </w:rPr>
  </w:style>
  <w:style w:type="paragraph" w:customStyle="1" w:styleId="Heading830">
    <w:name w:val="Heading #8 (3)"/>
    <w:basedOn w:val="Normal"/>
    <w:link w:val="Heading83"/>
    <w:pPr>
      <w:shd w:val="clear" w:color="auto" w:fill="FFFFFF"/>
      <w:spacing w:before="360" w:after="180" w:line="240" w:lineRule="atLeast"/>
      <w:ind w:firstLine="560"/>
      <w:jc w:val="both"/>
      <w:outlineLvl w:val="7"/>
    </w:pPr>
    <w:rPr>
      <w:rFonts w:ascii="Arial" w:hAnsi="Arial" w:cs="Arial"/>
      <w:b/>
      <w:bCs/>
      <w:color w:val="auto"/>
      <w:spacing w:val="-3"/>
      <w:lang w:eastAsia="en-US"/>
    </w:rPr>
  </w:style>
  <w:style w:type="character" w:customStyle="1" w:styleId="Heading84">
    <w:name w:val="Heading #8 (4)_"/>
    <w:basedOn w:val="DefaultParagraphFont"/>
    <w:link w:val="Heading840"/>
    <w:rPr>
      <w:rFonts w:ascii="Arial" w:hAnsi="Arial" w:cs="Arial"/>
      <w:b/>
      <w:bCs/>
      <w:u w:val="none"/>
    </w:rPr>
  </w:style>
  <w:style w:type="paragraph" w:customStyle="1" w:styleId="Heading840">
    <w:name w:val="Heading #8 (4)"/>
    <w:basedOn w:val="Normal"/>
    <w:link w:val="Heading84"/>
    <w:pPr>
      <w:shd w:val="clear" w:color="auto" w:fill="FFFFFF"/>
      <w:spacing w:line="461" w:lineRule="exact"/>
      <w:ind w:firstLine="560"/>
      <w:jc w:val="both"/>
      <w:outlineLvl w:val="7"/>
    </w:pPr>
    <w:rPr>
      <w:rFonts w:ascii="Arial" w:hAnsi="Arial" w:cs="Arial"/>
      <w:b/>
      <w:bCs/>
      <w:color w:val="auto"/>
      <w:lang w:eastAsia="en-US"/>
    </w:rPr>
  </w:style>
  <w:style w:type="character" w:customStyle="1" w:styleId="Bodytext42Spacing0pt1">
    <w:name w:val="Body text (42) + Spacing 0 pt1"/>
    <w:basedOn w:val="Bodytext42"/>
    <w:rPr>
      <w:rFonts w:ascii="Arial" w:hAnsi="Arial" w:cs="Arial"/>
      <w:b/>
      <w:bCs/>
      <w:spacing w:val="-2"/>
      <w:u w:val="none"/>
    </w:rPr>
  </w:style>
  <w:style w:type="character" w:customStyle="1" w:styleId="Heading85">
    <w:name w:val="Heading #8 (5)_"/>
    <w:basedOn w:val="DefaultParagraphFont"/>
    <w:link w:val="Heading850"/>
    <w:rPr>
      <w:rFonts w:ascii="Arial" w:hAnsi="Arial" w:cs="Arial"/>
      <w:b/>
      <w:bCs/>
      <w:spacing w:val="1"/>
      <w:sz w:val="21"/>
      <w:szCs w:val="21"/>
      <w:u w:val="none"/>
    </w:rPr>
  </w:style>
  <w:style w:type="paragraph" w:customStyle="1" w:styleId="Heading850">
    <w:name w:val="Heading #8 (5)"/>
    <w:basedOn w:val="Normal"/>
    <w:link w:val="Heading85"/>
    <w:pPr>
      <w:shd w:val="clear" w:color="auto" w:fill="FFFFFF"/>
      <w:spacing w:after="120" w:line="240" w:lineRule="atLeast"/>
      <w:ind w:firstLine="580"/>
      <w:jc w:val="both"/>
      <w:outlineLvl w:val="7"/>
    </w:pPr>
    <w:rPr>
      <w:rFonts w:ascii="Arial" w:hAnsi="Arial" w:cs="Arial"/>
      <w:b/>
      <w:bCs/>
      <w:color w:val="auto"/>
      <w:spacing w:val="1"/>
      <w:sz w:val="21"/>
      <w:szCs w:val="21"/>
      <w:lang w:eastAsia="en-US"/>
    </w:rPr>
  </w:style>
  <w:style w:type="character" w:customStyle="1" w:styleId="Heading85Spacing1pt">
    <w:name w:val="Heading #8 (5) + Spacing 1 pt"/>
    <w:basedOn w:val="Heading85"/>
    <w:rPr>
      <w:rFonts w:ascii="Arial" w:hAnsi="Arial" w:cs="Arial"/>
      <w:b/>
      <w:bCs/>
      <w:spacing w:val="30"/>
      <w:sz w:val="21"/>
      <w:szCs w:val="21"/>
      <w:u w:val="none"/>
    </w:rPr>
  </w:style>
  <w:style w:type="character" w:customStyle="1" w:styleId="Bodytext115pt1">
    <w:name w:val="Body text + 11.5 pt1"/>
    <w:aliases w:val="Spacing 0 pt26"/>
    <w:basedOn w:val="Bodytext"/>
    <w:rPr>
      <w:rFonts w:ascii="Arial" w:hAnsi="Arial" w:cs="Arial"/>
      <w:b/>
      <w:bCs/>
      <w:spacing w:val="5"/>
      <w:sz w:val="23"/>
      <w:szCs w:val="23"/>
      <w:u w:val="none"/>
    </w:rPr>
  </w:style>
  <w:style w:type="character" w:customStyle="1" w:styleId="Heading86">
    <w:name w:val="Heading #8 (6)_"/>
    <w:basedOn w:val="DefaultParagraphFont"/>
    <w:link w:val="Heading860"/>
    <w:rPr>
      <w:rFonts w:ascii="Arial" w:hAnsi="Arial" w:cs="Arial"/>
      <w:b/>
      <w:bCs/>
      <w:sz w:val="25"/>
      <w:szCs w:val="25"/>
      <w:u w:val="none"/>
    </w:rPr>
  </w:style>
  <w:style w:type="paragraph" w:customStyle="1" w:styleId="Heading860">
    <w:name w:val="Heading #8 (6)"/>
    <w:basedOn w:val="Normal"/>
    <w:link w:val="Heading86"/>
    <w:pPr>
      <w:shd w:val="clear" w:color="auto" w:fill="FFFFFF"/>
      <w:spacing w:line="451" w:lineRule="exact"/>
      <w:jc w:val="both"/>
      <w:outlineLvl w:val="7"/>
    </w:pPr>
    <w:rPr>
      <w:rFonts w:ascii="Arial" w:hAnsi="Arial" w:cs="Arial"/>
      <w:b/>
      <w:bCs/>
      <w:color w:val="auto"/>
      <w:sz w:val="25"/>
      <w:szCs w:val="25"/>
      <w:lang w:eastAsia="en-US"/>
    </w:rPr>
  </w:style>
  <w:style w:type="character" w:customStyle="1" w:styleId="Heading67Spacing0pt">
    <w:name w:val="Heading #6 (7) + Spacing 0 pt"/>
    <w:basedOn w:val="Heading67"/>
    <w:rPr>
      <w:rFonts w:ascii="Arial" w:hAnsi="Arial" w:cs="Arial"/>
      <w:b/>
      <w:bCs/>
      <w:spacing w:val="-2"/>
      <w:sz w:val="27"/>
      <w:szCs w:val="27"/>
      <w:u w:val="none"/>
    </w:rPr>
  </w:style>
  <w:style w:type="character" w:customStyle="1" w:styleId="Bodytext94">
    <w:name w:val="Body text (94)_"/>
    <w:basedOn w:val="DefaultParagraphFont"/>
    <w:link w:val="Bodytext940"/>
    <w:rPr>
      <w:rFonts w:ascii="Arial" w:hAnsi="Arial" w:cs="Arial"/>
      <w:i/>
      <w:iCs/>
      <w:spacing w:val="1"/>
      <w:sz w:val="20"/>
      <w:szCs w:val="20"/>
      <w:u w:val="none"/>
    </w:rPr>
  </w:style>
  <w:style w:type="paragraph" w:customStyle="1" w:styleId="Bodytext940">
    <w:name w:val="Body text (94)"/>
    <w:basedOn w:val="Normal"/>
    <w:link w:val="Bodytext94"/>
    <w:pPr>
      <w:shd w:val="clear" w:color="auto" w:fill="FFFFFF"/>
      <w:spacing w:before="240" w:line="298" w:lineRule="exact"/>
      <w:jc w:val="both"/>
    </w:pPr>
    <w:rPr>
      <w:rFonts w:ascii="Arial" w:hAnsi="Arial" w:cs="Arial"/>
      <w:i/>
      <w:iCs/>
      <w:color w:val="auto"/>
      <w:spacing w:val="1"/>
      <w:sz w:val="20"/>
      <w:szCs w:val="20"/>
      <w:lang w:eastAsia="en-US"/>
    </w:rPr>
  </w:style>
  <w:style w:type="character" w:customStyle="1" w:styleId="Bodytext94NotItalic">
    <w:name w:val="Body text (94) + Not Italic"/>
    <w:aliases w:val="Spacing 0 pt25"/>
    <w:basedOn w:val="Bodytext94"/>
    <w:rPr>
      <w:rFonts w:ascii="Arial" w:hAnsi="Arial" w:cs="Arial"/>
      <w:i/>
      <w:iCs/>
      <w:noProof/>
      <w:spacing w:val="0"/>
      <w:sz w:val="20"/>
      <w:szCs w:val="20"/>
      <w:u w:val="none"/>
    </w:rPr>
  </w:style>
  <w:style w:type="character" w:customStyle="1" w:styleId="BodytextTimesNewRoman2">
    <w:name w:val="Body text + Times New Roman2"/>
    <w:aliases w:val="12 pt2,Not Bold8,Spacing 0 pt24"/>
    <w:basedOn w:val="Bodytext"/>
    <w:rPr>
      <w:rFonts w:ascii="Times New Roman" w:hAnsi="Times New Roman" w:cs="Times New Roman"/>
      <w:b/>
      <w:bCs/>
      <w:spacing w:val="0"/>
      <w:sz w:val="24"/>
      <w:szCs w:val="24"/>
      <w:u w:val="none"/>
    </w:rPr>
  </w:style>
  <w:style w:type="character" w:customStyle="1" w:styleId="Bodytext7pt1">
    <w:name w:val="Body text + 7 pt1"/>
    <w:aliases w:val="Spacing 0 pt23"/>
    <w:basedOn w:val="Bodytext"/>
    <w:rPr>
      <w:rFonts w:ascii="Arial" w:hAnsi="Arial" w:cs="Arial"/>
      <w:b/>
      <w:bCs/>
      <w:spacing w:val="9"/>
      <w:sz w:val="14"/>
      <w:szCs w:val="14"/>
      <w:u w:val="none"/>
    </w:rPr>
  </w:style>
  <w:style w:type="character" w:customStyle="1" w:styleId="Bodytext95">
    <w:name w:val="Body text (95)_"/>
    <w:basedOn w:val="DefaultParagraphFont"/>
    <w:link w:val="Bodytext950"/>
    <w:rPr>
      <w:rFonts w:ascii="Arial" w:hAnsi="Arial" w:cs="Arial"/>
      <w:b/>
      <w:bCs/>
      <w:spacing w:val="1"/>
      <w:sz w:val="19"/>
      <w:szCs w:val="19"/>
      <w:u w:val="none"/>
    </w:rPr>
  </w:style>
  <w:style w:type="paragraph" w:customStyle="1" w:styleId="Bodytext950">
    <w:name w:val="Body text (95)"/>
    <w:basedOn w:val="Normal"/>
    <w:link w:val="Bodytext95"/>
    <w:pPr>
      <w:shd w:val="clear" w:color="auto" w:fill="FFFFFF"/>
      <w:spacing w:line="370" w:lineRule="exact"/>
      <w:jc w:val="both"/>
    </w:pPr>
    <w:rPr>
      <w:rFonts w:ascii="Arial" w:hAnsi="Arial" w:cs="Arial"/>
      <w:b/>
      <w:bCs/>
      <w:color w:val="auto"/>
      <w:spacing w:val="1"/>
      <w:sz w:val="19"/>
      <w:szCs w:val="19"/>
      <w:lang w:eastAsia="en-US"/>
    </w:rPr>
  </w:style>
  <w:style w:type="character" w:customStyle="1" w:styleId="Tablecaption14Spacing0pt">
    <w:name w:val="Table caption (14) + Spacing 0 pt"/>
    <w:basedOn w:val="Tablecaption14"/>
    <w:rPr>
      <w:rFonts w:ascii="Arial" w:hAnsi="Arial" w:cs="Arial"/>
      <w:b/>
      <w:bCs/>
      <w:spacing w:val="1"/>
      <w:sz w:val="19"/>
      <w:szCs w:val="19"/>
      <w:u w:val="none"/>
    </w:rPr>
  </w:style>
  <w:style w:type="character" w:customStyle="1" w:styleId="Bodytext85pt">
    <w:name w:val="Body text + 8.5 pt"/>
    <w:aliases w:val="Spacing 0 pt22"/>
    <w:basedOn w:val="Bodytext"/>
    <w:rPr>
      <w:rFonts w:ascii="Arial" w:hAnsi="Arial" w:cs="Arial"/>
      <w:b/>
      <w:bCs/>
      <w:spacing w:val="3"/>
      <w:sz w:val="17"/>
      <w:szCs w:val="17"/>
      <w:u w:val="none"/>
    </w:rPr>
  </w:style>
  <w:style w:type="character" w:customStyle="1" w:styleId="Tablecaption6Spacing0pt1">
    <w:name w:val="Table caption (6) + Spacing 0 pt1"/>
    <w:basedOn w:val="Tablecaption6"/>
    <w:rPr>
      <w:rFonts w:ascii="Arial" w:hAnsi="Arial" w:cs="Arial"/>
      <w:spacing w:val="-2"/>
      <w:sz w:val="22"/>
      <w:szCs w:val="22"/>
      <w:u w:val="none"/>
    </w:rPr>
  </w:style>
  <w:style w:type="character" w:customStyle="1" w:styleId="Tableofcontents3Spacing0pt1">
    <w:name w:val="Table of contents (3) + Spacing 0 pt1"/>
    <w:basedOn w:val="Tableofcontents3"/>
    <w:rPr>
      <w:rFonts w:ascii="Arial" w:hAnsi="Arial" w:cs="Arial"/>
      <w:spacing w:val="-2"/>
      <w:sz w:val="22"/>
      <w:szCs w:val="22"/>
      <w:u w:val="none"/>
    </w:rPr>
  </w:style>
  <w:style w:type="character" w:customStyle="1" w:styleId="Heading22Spacing0pt">
    <w:name w:val="Heading #2 (2) + Spacing 0 pt"/>
    <w:basedOn w:val="Heading22"/>
    <w:rPr>
      <w:rFonts w:ascii="Arial" w:hAnsi="Arial" w:cs="Arial"/>
      <w:b/>
      <w:bCs/>
      <w:spacing w:val="-2"/>
      <w:sz w:val="27"/>
      <w:szCs w:val="27"/>
      <w:u w:val="none"/>
    </w:rPr>
  </w:style>
  <w:style w:type="character" w:customStyle="1" w:styleId="BodytextNotBold1">
    <w:name w:val="Body text + Not Bold1"/>
    <w:aliases w:val="Spacing 0 pt21,Body text (2) + 11.5 pt,Body text (2) + 11.5 pt2,Body text (12) + Arial"/>
    <w:basedOn w:val="Bodytext"/>
    <w:rPr>
      <w:rFonts w:ascii="Arial" w:hAnsi="Arial" w:cs="Arial"/>
      <w:b/>
      <w:bCs/>
      <w:spacing w:val="6"/>
      <w:sz w:val="22"/>
      <w:szCs w:val="22"/>
      <w:u w:val="none"/>
    </w:rPr>
  </w:style>
  <w:style w:type="character" w:customStyle="1" w:styleId="Bodytext85pt1">
    <w:name w:val="Body text + 8.5 pt1"/>
    <w:aliases w:val="Spacing 0 pt20"/>
    <w:basedOn w:val="Bodytext"/>
    <w:rPr>
      <w:rFonts w:ascii="Arial" w:hAnsi="Arial" w:cs="Arial"/>
      <w:b/>
      <w:bCs/>
      <w:noProof/>
      <w:spacing w:val="0"/>
      <w:sz w:val="17"/>
      <w:szCs w:val="17"/>
      <w:u w:val="none"/>
    </w:rPr>
  </w:style>
  <w:style w:type="character" w:customStyle="1" w:styleId="Bodytext105pt2">
    <w:name w:val="Body text + 10.5 pt2"/>
    <w:aliases w:val="Not Bold7,Spacing 0 pt19"/>
    <w:basedOn w:val="Bodytext"/>
    <w:rPr>
      <w:rFonts w:ascii="Arial" w:hAnsi="Arial" w:cs="Arial"/>
      <w:b/>
      <w:bCs/>
      <w:spacing w:val="5"/>
      <w:sz w:val="21"/>
      <w:szCs w:val="21"/>
      <w:u w:val="none"/>
    </w:rPr>
  </w:style>
  <w:style w:type="character" w:customStyle="1" w:styleId="Bodytext95pt1">
    <w:name w:val="Body text + 9.5 pt1"/>
    <w:aliases w:val="Not Bold6,Spacing 0 pt18"/>
    <w:basedOn w:val="Bodytext"/>
    <w:rPr>
      <w:rFonts w:ascii="Arial" w:hAnsi="Arial" w:cs="Arial"/>
      <w:b/>
      <w:bCs/>
      <w:noProof/>
      <w:spacing w:val="0"/>
      <w:sz w:val="19"/>
      <w:szCs w:val="19"/>
      <w:u w:val="none"/>
    </w:rPr>
  </w:style>
  <w:style w:type="character" w:customStyle="1" w:styleId="Bodytext12pt">
    <w:name w:val="Body text + 12 pt"/>
    <w:aliases w:val="Spacing 0 pt17"/>
    <w:basedOn w:val="Bodytext"/>
    <w:rPr>
      <w:rFonts w:ascii="Arial" w:hAnsi="Arial" w:cs="Arial"/>
      <w:b/>
      <w:bCs/>
      <w:spacing w:val="-4"/>
      <w:sz w:val="24"/>
      <w:szCs w:val="24"/>
      <w:u w:val="none"/>
    </w:rPr>
  </w:style>
  <w:style w:type="character" w:customStyle="1" w:styleId="Bodytext12pt1">
    <w:name w:val="Body text + 12 pt1"/>
    <w:aliases w:val="Not Bold5,Spacing 0 pt16"/>
    <w:basedOn w:val="Bodytext"/>
    <w:rPr>
      <w:rFonts w:ascii="Arial" w:hAnsi="Arial" w:cs="Arial"/>
      <w:b/>
      <w:bCs/>
      <w:noProof/>
      <w:spacing w:val="0"/>
      <w:sz w:val="24"/>
      <w:szCs w:val="24"/>
      <w:u w:val="none"/>
    </w:rPr>
  </w:style>
  <w:style w:type="character" w:customStyle="1" w:styleId="Bodytext96">
    <w:name w:val="Body text (96)_"/>
    <w:basedOn w:val="DefaultParagraphFont"/>
    <w:link w:val="Bodytext960"/>
    <w:rPr>
      <w:rFonts w:ascii="Arial" w:hAnsi="Arial" w:cs="Arial"/>
      <w:spacing w:val="-3"/>
      <w:sz w:val="28"/>
      <w:szCs w:val="28"/>
      <w:u w:val="none"/>
    </w:rPr>
  </w:style>
  <w:style w:type="paragraph" w:customStyle="1" w:styleId="Bodytext960">
    <w:name w:val="Body text (96)"/>
    <w:basedOn w:val="Normal"/>
    <w:link w:val="Bodytext96"/>
    <w:pPr>
      <w:shd w:val="clear" w:color="auto" w:fill="FFFFFF"/>
      <w:spacing w:before="300" w:line="298" w:lineRule="exact"/>
      <w:jc w:val="both"/>
    </w:pPr>
    <w:rPr>
      <w:rFonts w:ascii="Arial" w:hAnsi="Arial" w:cs="Arial"/>
      <w:color w:val="auto"/>
      <w:spacing w:val="-3"/>
      <w:sz w:val="28"/>
      <w:szCs w:val="28"/>
      <w:lang w:eastAsia="en-US"/>
    </w:rPr>
  </w:style>
  <w:style w:type="character" w:customStyle="1" w:styleId="Heading58">
    <w:name w:val="Heading #5 (8)_"/>
    <w:basedOn w:val="DefaultParagraphFont"/>
    <w:link w:val="Heading580"/>
    <w:rPr>
      <w:rFonts w:ascii="Arial" w:hAnsi="Arial" w:cs="Arial"/>
      <w:spacing w:val="4"/>
      <w:sz w:val="25"/>
      <w:szCs w:val="25"/>
      <w:u w:val="none"/>
    </w:rPr>
  </w:style>
  <w:style w:type="paragraph" w:customStyle="1" w:styleId="Heading580">
    <w:name w:val="Heading #5 (8)"/>
    <w:basedOn w:val="Normal"/>
    <w:link w:val="Heading58"/>
    <w:pPr>
      <w:shd w:val="clear" w:color="auto" w:fill="FFFFFF"/>
      <w:spacing w:line="427" w:lineRule="exact"/>
      <w:jc w:val="both"/>
      <w:outlineLvl w:val="4"/>
    </w:pPr>
    <w:rPr>
      <w:rFonts w:ascii="Arial" w:hAnsi="Arial" w:cs="Arial"/>
      <w:color w:val="auto"/>
      <w:spacing w:val="4"/>
      <w:sz w:val="25"/>
      <w:szCs w:val="25"/>
      <w:lang w:eastAsia="en-US"/>
    </w:rPr>
  </w:style>
  <w:style w:type="character" w:customStyle="1" w:styleId="Bodytext61Spacing0pt1">
    <w:name w:val="Body text (61) + Spacing 0 pt1"/>
    <w:basedOn w:val="Bodytext610"/>
    <w:rPr>
      <w:rFonts w:ascii="Arial" w:hAnsi="Arial" w:cs="Arial"/>
      <w:b/>
      <w:bCs/>
      <w:spacing w:val="-3"/>
      <w:u w:val="none"/>
    </w:rPr>
  </w:style>
  <w:style w:type="character" w:customStyle="1" w:styleId="Bodytext97">
    <w:name w:val="Body text (97)_"/>
    <w:basedOn w:val="DefaultParagraphFont"/>
    <w:link w:val="Bodytext970"/>
    <w:rPr>
      <w:rFonts w:ascii="Times New Roman" w:hAnsi="Times New Roman" w:cs="Times New Roman"/>
      <w:sz w:val="8"/>
      <w:szCs w:val="8"/>
      <w:u w:val="none"/>
    </w:rPr>
  </w:style>
  <w:style w:type="paragraph" w:customStyle="1" w:styleId="Bodytext970">
    <w:name w:val="Body text (97)"/>
    <w:basedOn w:val="Normal"/>
    <w:link w:val="Bodytext97"/>
    <w:pPr>
      <w:shd w:val="clear" w:color="auto" w:fill="FFFFFF"/>
      <w:spacing w:line="240" w:lineRule="atLeast"/>
      <w:jc w:val="both"/>
    </w:pPr>
    <w:rPr>
      <w:rFonts w:ascii="Times New Roman" w:hAnsi="Times New Roman" w:cs="Times New Roman"/>
      <w:color w:val="auto"/>
      <w:spacing w:val="-1"/>
      <w:sz w:val="8"/>
      <w:szCs w:val="8"/>
      <w:lang w:eastAsia="en-US"/>
    </w:rPr>
  </w:style>
  <w:style w:type="character" w:customStyle="1" w:styleId="Bodytext97Italic">
    <w:name w:val="Body text (97) + Italic"/>
    <w:aliases w:val="Spacing 0 pt15"/>
    <w:basedOn w:val="Bodytext97"/>
    <w:rPr>
      <w:rFonts w:ascii="Times New Roman" w:hAnsi="Times New Roman" w:cs="Times New Roman"/>
      <w:i/>
      <w:iCs/>
      <w:spacing w:val="18"/>
      <w:sz w:val="8"/>
      <w:szCs w:val="8"/>
      <w:u w:val="none"/>
    </w:rPr>
  </w:style>
  <w:style w:type="character" w:customStyle="1" w:styleId="Bodytext94pt1">
    <w:name w:val="Body text (9) + 4 pt1"/>
    <w:aliases w:val="Not Bold4,Spacing 0 pt14"/>
    <w:basedOn w:val="Bodytext9"/>
    <w:rPr>
      <w:rFonts w:ascii="Arial" w:hAnsi="Arial" w:cs="Arial"/>
      <w:b/>
      <w:bCs/>
      <w:spacing w:val="9"/>
      <w:sz w:val="8"/>
      <w:szCs w:val="8"/>
      <w:u w:val="none"/>
    </w:rPr>
  </w:style>
  <w:style w:type="character" w:customStyle="1" w:styleId="Bodytext98">
    <w:name w:val="Body text (98)_"/>
    <w:basedOn w:val="DefaultParagraphFont"/>
    <w:link w:val="Bodytext980"/>
    <w:rPr>
      <w:rFonts w:ascii="Arial" w:hAnsi="Arial" w:cs="Arial"/>
      <w:noProof/>
      <w:sz w:val="10"/>
      <w:szCs w:val="10"/>
      <w:u w:val="none"/>
    </w:rPr>
  </w:style>
  <w:style w:type="paragraph" w:customStyle="1" w:styleId="Bodytext980">
    <w:name w:val="Body text (98)"/>
    <w:basedOn w:val="Normal"/>
    <w:link w:val="Bodytext98"/>
    <w:pPr>
      <w:shd w:val="clear" w:color="auto" w:fill="FFFFFF"/>
      <w:spacing w:after="60" w:line="240" w:lineRule="atLeast"/>
    </w:pPr>
    <w:rPr>
      <w:rFonts w:ascii="Arial" w:hAnsi="Arial" w:cs="Arial"/>
      <w:noProof/>
      <w:color w:val="auto"/>
      <w:sz w:val="10"/>
      <w:szCs w:val="10"/>
      <w:lang w:eastAsia="en-US"/>
    </w:rPr>
  </w:style>
  <w:style w:type="character" w:customStyle="1" w:styleId="Bodytext99">
    <w:name w:val="Body text (99)_"/>
    <w:basedOn w:val="DefaultParagraphFont"/>
    <w:link w:val="Bodytext990"/>
    <w:rPr>
      <w:rFonts w:ascii="Arial" w:hAnsi="Arial" w:cs="Arial"/>
      <w:noProof/>
      <w:sz w:val="8"/>
      <w:szCs w:val="8"/>
      <w:u w:val="none"/>
    </w:rPr>
  </w:style>
  <w:style w:type="paragraph" w:customStyle="1" w:styleId="Bodytext990">
    <w:name w:val="Body text (99)"/>
    <w:basedOn w:val="Normal"/>
    <w:link w:val="Bodytext99"/>
    <w:pPr>
      <w:shd w:val="clear" w:color="auto" w:fill="FFFFFF"/>
      <w:spacing w:after="600" w:line="240" w:lineRule="atLeast"/>
    </w:pPr>
    <w:rPr>
      <w:rFonts w:ascii="Arial" w:hAnsi="Arial" w:cs="Arial"/>
      <w:noProof/>
      <w:color w:val="auto"/>
      <w:sz w:val="8"/>
      <w:szCs w:val="8"/>
      <w:lang w:eastAsia="en-US"/>
    </w:rPr>
  </w:style>
  <w:style w:type="character" w:customStyle="1" w:styleId="Heading87">
    <w:name w:val="Heading #8 (7)_"/>
    <w:basedOn w:val="DefaultParagraphFont"/>
    <w:link w:val="Heading870"/>
    <w:rPr>
      <w:rFonts w:ascii="Arial" w:hAnsi="Arial" w:cs="Arial"/>
      <w:b/>
      <w:bCs/>
      <w:spacing w:val="-2"/>
      <w:sz w:val="25"/>
      <w:szCs w:val="25"/>
      <w:u w:val="none"/>
    </w:rPr>
  </w:style>
  <w:style w:type="paragraph" w:customStyle="1" w:styleId="Heading870">
    <w:name w:val="Heading #8 (7)"/>
    <w:basedOn w:val="Normal"/>
    <w:link w:val="Heading87"/>
    <w:pPr>
      <w:shd w:val="clear" w:color="auto" w:fill="FFFFFF"/>
      <w:spacing w:before="120" w:after="120" w:line="240" w:lineRule="atLeast"/>
      <w:ind w:firstLine="560"/>
      <w:jc w:val="both"/>
      <w:outlineLvl w:val="7"/>
    </w:pPr>
    <w:rPr>
      <w:rFonts w:ascii="Arial" w:hAnsi="Arial" w:cs="Arial"/>
      <w:b/>
      <w:bCs/>
      <w:color w:val="auto"/>
      <w:spacing w:val="-2"/>
      <w:sz w:val="25"/>
      <w:szCs w:val="25"/>
      <w:lang w:eastAsia="en-US"/>
    </w:rPr>
  </w:style>
  <w:style w:type="character" w:customStyle="1" w:styleId="BodytextTimesNewRoman1">
    <w:name w:val="Body text + Times New Roman1"/>
    <w:aliases w:val="12 pt1,Spacing 0 pt13"/>
    <w:basedOn w:val="Bodytext"/>
    <w:rPr>
      <w:rFonts w:ascii="Times New Roman" w:hAnsi="Times New Roman" w:cs="Times New Roman"/>
      <w:b/>
      <w:bCs/>
      <w:spacing w:val="-5"/>
      <w:sz w:val="24"/>
      <w:szCs w:val="24"/>
      <w:u w:val="none"/>
    </w:rPr>
  </w:style>
  <w:style w:type="character" w:customStyle="1" w:styleId="Headerorfooter5Spacing0pt2">
    <w:name w:val="Header or footer (5) + Spacing 0 pt2"/>
    <w:basedOn w:val="Headerorfooter5"/>
    <w:rPr>
      <w:rFonts w:ascii="Arial" w:hAnsi="Arial" w:cs="Arial"/>
      <w:spacing w:val="11"/>
      <w:sz w:val="21"/>
      <w:szCs w:val="21"/>
      <w:u w:val="none"/>
    </w:rPr>
  </w:style>
  <w:style w:type="character" w:customStyle="1" w:styleId="Bodytext1000">
    <w:name w:val="Body text (100)_"/>
    <w:basedOn w:val="DefaultParagraphFont"/>
    <w:link w:val="Bodytext1001"/>
    <w:rPr>
      <w:rFonts w:ascii="Arial" w:hAnsi="Arial" w:cs="Arial"/>
      <w:b/>
      <w:bCs/>
      <w:spacing w:val="5"/>
      <w:sz w:val="21"/>
      <w:szCs w:val="21"/>
      <w:u w:val="none"/>
    </w:rPr>
  </w:style>
  <w:style w:type="paragraph" w:customStyle="1" w:styleId="Bodytext1001">
    <w:name w:val="Body text (100)"/>
    <w:basedOn w:val="Normal"/>
    <w:link w:val="Bodytext1000"/>
    <w:pPr>
      <w:shd w:val="clear" w:color="auto" w:fill="FFFFFF"/>
      <w:spacing w:after="180" w:line="307" w:lineRule="exact"/>
      <w:jc w:val="both"/>
    </w:pPr>
    <w:rPr>
      <w:rFonts w:ascii="Arial" w:hAnsi="Arial" w:cs="Arial"/>
      <w:b/>
      <w:bCs/>
      <w:color w:val="auto"/>
      <w:spacing w:val="5"/>
      <w:sz w:val="21"/>
      <w:szCs w:val="21"/>
      <w:lang w:eastAsia="en-US"/>
    </w:rPr>
  </w:style>
  <w:style w:type="character" w:customStyle="1" w:styleId="Bodytext101">
    <w:name w:val="Body text (101)_"/>
    <w:basedOn w:val="DefaultParagraphFont"/>
    <w:link w:val="Bodytext1010"/>
    <w:rPr>
      <w:rFonts w:ascii="Arial" w:hAnsi="Arial" w:cs="Arial"/>
      <w:noProof/>
      <w:sz w:val="23"/>
      <w:szCs w:val="23"/>
      <w:u w:val="none"/>
    </w:rPr>
  </w:style>
  <w:style w:type="paragraph" w:customStyle="1" w:styleId="Bodytext1010">
    <w:name w:val="Body text (101)"/>
    <w:basedOn w:val="Normal"/>
    <w:link w:val="Bodytext101"/>
    <w:pPr>
      <w:shd w:val="clear" w:color="auto" w:fill="FFFFFF"/>
      <w:spacing w:line="240" w:lineRule="atLeast"/>
    </w:pPr>
    <w:rPr>
      <w:rFonts w:ascii="Arial" w:hAnsi="Arial" w:cs="Arial"/>
      <w:noProof/>
      <w:color w:val="auto"/>
      <w:sz w:val="23"/>
      <w:szCs w:val="23"/>
      <w:lang w:eastAsia="en-US"/>
    </w:rPr>
  </w:style>
  <w:style w:type="character" w:customStyle="1" w:styleId="Tablecaption16">
    <w:name w:val="Table caption (16)_"/>
    <w:basedOn w:val="DefaultParagraphFont"/>
    <w:link w:val="Tablecaption160"/>
    <w:rPr>
      <w:rFonts w:ascii="Arial" w:hAnsi="Arial" w:cs="Arial"/>
      <w:spacing w:val="9"/>
      <w:sz w:val="8"/>
      <w:szCs w:val="8"/>
      <w:u w:val="none"/>
    </w:rPr>
  </w:style>
  <w:style w:type="paragraph" w:customStyle="1" w:styleId="Tablecaption160">
    <w:name w:val="Table caption (16)"/>
    <w:basedOn w:val="Normal"/>
    <w:link w:val="Tablecaption16"/>
    <w:pPr>
      <w:shd w:val="clear" w:color="auto" w:fill="FFFFFF"/>
      <w:spacing w:line="240" w:lineRule="atLeast"/>
      <w:jc w:val="both"/>
    </w:pPr>
    <w:rPr>
      <w:rFonts w:ascii="Arial" w:hAnsi="Arial" w:cs="Arial"/>
      <w:color w:val="auto"/>
      <w:spacing w:val="9"/>
      <w:sz w:val="8"/>
      <w:szCs w:val="8"/>
      <w:lang w:eastAsia="en-US"/>
    </w:rPr>
  </w:style>
  <w:style w:type="character" w:customStyle="1" w:styleId="Tablecaption17">
    <w:name w:val="Table caption (17)_"/>
    <w:basedOn w:val="DefaultParagraphFont"/>
    <w:link w:val="Tablecaption170"/>
    <w:rPr>
      <w:rFonts w:ascii="Times New Roman" w:hAnsi="Times New Roman" w:cs="Times New Roman"/>
      <w:spacing w:val="15"/>
      <w:sz w:val="11"/>
      <w:szCs w:val="11"/>
      <w:u w:val="none"/>
    </w:rPr>
  </w:style>
  <w:style w:type="paragraph" w:customStyle="1" w:styleId="Tablecaption170">
    <w:name w:val="Table caption (17)"/>
    <w:basedOn w:val="Normal"/>
    <w:link w:val="Tablecaption17"/>
    <w:pPr>
      <w:shd w:val="clear" w:color="auto" w:fill="FFFFFF"/>
      <w:spacing w:before="60" w:line="240" w:lineRule="atLeast"/>
      <w:jc w:val="both"/>
    </w:pPr>
    <w:rPr>
      <w:rFonts w:ascii="Times New Roman" w:hAnsi="Times New Roman" w:cs="Times New Roman"/>
      <w:color w:val="auto"/>
      <w:spacing w:val="15"/>
      <w:sz w:val="11"/>
      <w:szCs w:val="11"/>
      <w:lang w:eastAsia="en-US"/>
    </w:rPr>
  </w:style>
  <w:style w:type="character" w:customStyle="1" w:styleId="Tablecaption17SmallCaps">
    <w:name w:val="Table caption (17) + Small Caps"/>
    <w:basedOn w:val="Tablecaption17"/>
    <w:rPr>
      <w:rFonts w:ascii="Times New Roman" w:hAnsi="Times New Roman" w:cs="Times New Roman"/>
      <w:smallCaps/>
      <w:spacing w:val="15"/>
      <w:sz w:val="11"/>
      <w:szCs w:val="11"/>
      <w:u w:val="none"/>
    </w:rPr>
  </w:style>
  <w:style w:type="character" w:customStyle="1" w:styleId="Tablecaption18">
    <w:name w:val="Table caption (18)_"/>
    <w:basedOn w:val="DefaultParagraphFont"/>
    <w:link w:val="Tablecaption180"/>
    <w:rPr>
      <w:rFonts w:ascii="Arial" w:hAnsi="Arial" w:cs="Arial"/>
      <w:b/>
      <w:bCs/>
      <w:spacing w:val="1"/>
      <w:sz w:val="21"/>
      <w:szCs w:val="21"/>
      <w:u w:val="none"/>
    </w:rPr>
  </w:style>
  <w:style w:type="paragraph" w:customStyle="1" w:styleId="Tablecaption180">
    <w:name w:val="Table caption (18)"/>
    <w:basedOn w:val="Normal"/>
    <w:link w:val="Tablecaption18"/>
    <w:pPr>
      <w:shd w:val="clear" w:color="auto" w:fill="FFFFFF"/>
      <w:spacing w:line="240" w:lineRule="atLeast"/>
    </w:pPr>
    <w:rPr>
      <w:rFonts w:ascii="Arial" w:hAnsi="Arial" w:cs="Arial"/>
      <w:b/>
      <w:bCs/>
      <w:color w:val="auto"/>
      <w:spacing w:val="1"/>
      <w:sz w:val="21"/>
      <w:szCs w:val="21"/>
      <w:lang w:eastAsia="en-US"/>
    </w:rPr>
  </w:style>
  <w:style w:type="character" w:customStyle="1" w:styleId="Tablecaption18135pt">
    <w:name w:val="Table caption (18) + 13.5 pt"/>
    <w:aliases w:val="Spacing 0 pt12"/>
    <w:basedOn w:val="Tablecaption18"/>
    <w:rPr>
      <w:rFonts w:ascii="Arial" w:hAnsi="Arial" w:cs="Arial"/>
      <w:b/>
      <w:bCs/>
      <w:spacing w:val="-2"/>
      <w:sz w:val="27"/>
      <w:szCs w:val="27"/>
      <w:u w:val="none"/>
    </w:rPr>
  </w:style>
  <w:style w:type="character" w:customStyle="1" w:styleId="Bodytext135pt1">
    <w:name w:val="Body text + 13.5 pt1"/>
    <w:aliases w:val="Spacing 0 pt11"/>
    <w:basedOn w:val="Bodytext"/>
    <w:rPr>
      <w:rFonts w:ascii="Arial" w:hAnsi="Arial" w:cs="Arial"/>
      <w:b/>
      <w:bCs/>
      <w:spacing w:val="-2"/>
      <w:sz w:val="27"/>
      <w:szCs w:val="27"/>
      <w:u w:val="none"/>
    </w:rPr>
  </w:style>
  <w:style w:type="character" w:customStyle="1" w:styleId="Bodytext102">
    <w:name w:val="Body text (102)_"/>
    <w:basedOn w:val="DefaultParagraphFont"/>
    <w:link w:val="Bodytext1020"/>
    <w:rPr>
      <w:rFonts w:ascii="Arial" w:hAnsi="Arial" w:cs="Arial"/>
      <w:noProof/>
      <w:sz w:val="40"/>
      <w:szCs w:val="40"/>
      <w:u w:val="none"/>
    </w:rPr>
  </w:style>
  <w:style w:type="paragraph" w:customStyle="1" w:styleId="Bodytext1020">
    <w:name w:val="Body text (102)"/>
    <w:basedOn w:val="Normal"/>
    <w:link w:val="Bodytext102"/>
    <w:pPr>
      <w:shd w:val="clear" w:color="auto" w:fill="FFFFFF"/>
      <w:spacing w:line="240" w:lineRule="atLeast"/>
    </w:pPr>
    <w:rPr>
      <w:rFonts w:ascii="Arial" w:hAnsi="Arial" w:cs="Arial"/>
      <w:noProof/>
      <w:color w:val="auto"/>
      <w:sz w:val="40"/>
      <w:szCs w:val="40"/>
      <w:lang w:eastAsia="en-US"/>
    </w:rPr>
  </w:style>
  <w:style w:type="character" w:customStyle="1" w:styleId="Heading1Spacing0pt2">
    <w:name w:val="Heading #1 + Spacing 0 pt2"/>
    <w:basedOn w:val="Heading10"/>
    <w:rPr>
      <w:rFonts w:ascii="Arial" w:hAnsi="Arial" w:cs="Arial"/>
      <w:b/>
      <w:bCs/>
      <w:spacing w:val="-8"/>
      <w:sz w:val="32"/>
      <w:szCs w:val="32"/>
      <w:u w:val="none"/>
    </w:rPr>
  </w:style>
  <w:style w:type="character" w:customStyle="1" w:styleId="Picturecaption2">
    <w:name w:val="Picture caption (2)_"/>
    <w:basedOn w:val="DefaultParagraphFont"/>
    <w:link w:val="Picturecaption20"/>
    <w:rPr>
      <w:rFonts w:ascii="Arial" w:hAnsi="Arial" w:cs="Arial"/>
      <w:b/>
      <w:bCs/>
      <w:spacing w:val="2"/>
      <w:sz w:val="22"/>
      <w:szCs w:val="22"/>
      <w:u w:val="none"/>
    </w:rPr>
  </w:style>
  <w:style w:type="paragraph" w:customStyle="1" w:styleId="Picturecaption20">
    <w:name w:val="Picture caption (2)"/>
    <w:basedOn w:val="Normal"/>
    <w:link w:val="Picturecaption2"/>
    <w:pPr>
      <w:shd w:val="clear" w:color="auto" w:fill="FFFFFF"/>
      <w:spacing w:line="240" w:lineRule="atLeast"/>
    </w:pPr>
    <w:rPr>
      <w:rFonts w:ascii="Arial" w:hAnsi="Arial" w:cs="Arial"/>
      <w:b/>
      <w:bCs/>
      <w:color w:val="auto"/>
      <w:spacing w:val="2"/>
      <w:sz w:val="22"/>
      <w:szCs w:val="22"/>
      <w:lang w:eastAsia="en-US"/>
    </w:rPr>
  </w:style>
  <w:style w:type="character" w:customStyle="1" w:styleId="Heading12Spacing0pt1">
    <w:name w:val="Heading #1 (2) + Spacing 0 pt1"/>
    <w:basedOn w:val="Heading12"/>
    <w:rPr>
      <w:rFonts w:ascii="Arial" w:hAnsi="Arial" w:cs="Arial"/>
      <w:b/>
      <w:bCs/>
      <w:spacing w:val="-4"/>
      <w:sz w:val="32"/>
      <w:szCs w:val="32"/>
      <w:u w:val="none"/>
    </w:rPr>
  </w:style>
  <w:style w:type="character" w:customStyle="1" w:styleId="Bodytext103">
    <w:name w:val="Body text (103)_"/>
    <w:basedOn w:val="DefaultParagraphFont"/>
    <w:link w:val="Bodytext1030"/>
    <w:rPr>
      <w:rFonts w:ascii="Arial" w:hAnsi="Arial" w:cs="Arial"/>
      <w:noProof/>
      <w:sz w:val="10"/>
      <w:szCs w:val="10"/>
      <w:u w:val="none"/>
    </w:rPr>
  </w:style>
  <w:style w:type="paragraph" w:customStyle="1" w:styleId="Bodytext1030">
    <w:name w:val="Body text (103)"/>
    <w:basedOn w:val="Normal"/>
    <w:link w:val="Bodytext103"/>
    <w:pPr>
      <w:shd w:val="clear" w:color="auto" w:fill="FFFFFF"/>
      <w:spacing w:after="60" w:line="240" w:lineRule="atLeast"/>
      <w:jc w:val="both"/>
    </w:pPr>
    <w:rPr>
      <w:rFonts w:ascii="Arial" w:hAnsi="Arial" w:cs="Arial"/>
      <w:noProof/>
      <w:color w:val="auto"/>
      <w:sz w:val="10"/>
      <w:szCs w:val="10"/>
      <w:lang w:eastAsia="en-US"/>
    </w:rPr>
  </w:style>
  <w:style w:type="character" w:customStyle="1" w:styleId="HeaderorfooterSpacing0pt1">
    <w:name w:val="Header or footer + Spacing 0 pt1"/>
    <w:basedOn w:val="Headerorfooter"/>
    <w:rPr>
      <w:rFonts w:ascii="Arial" w:hAnsi="Arial" w:cs="Arial"/>
      <w:b/>
      <w:bCs/>
      <w:spacing w:val="0"/>
      <w:sz w:val="20"/>
      <w:szCs w:val="20"/>
      <w:u w:val="single"/>
    </w:rPr>
  </w:style>
  <w:style w:type="character" w:customStyle="1" w:styleId="Heading92">
    <w:name w:val="Heading #9 (2)_"/>
    <w:basedOn w:val="DefaultParagraphFont"/>
    <w:link w:val="Heading920"/>
    <w:rPr>
      <w:rFonts w:ascii="Arial" w:hAnsi="Arial" w:cs="Arial"/>
      <w:b/>
      <w:bCs/>
      <w:u w:val="none"/>
    </w:rPr>
  </w:style>
  <w:style w:type="paragraph" w:customStyle="1" w:styleId="Heading920">
    <w:name w:val="Heading #9 (2)"/>
    <w:basedOn w:val="Normal"/>
    <w:link w:val="Heading92"/>
    <w:pPr>
      <w:shd w:val="clear" w:color="auto" w:fill="FFFFFF"/>
      <w:spacing w:before="120" w:line="240" w:lineRule="atLeast"/>
      <w:jc w:val="both"/>
      <w:outlineLvl w:val="8"/>
    </w:pPr>
    <w:rPr>
      <w:rFonts w:ascii="Arial" w:hAnsi="Arial" w:cs="Arial"/>
      <w:b/>
      <w:bCs/>
      <w:color w:val="auto"/>
      <w:lang w:eastAsia="en-US"/>
    </w:rPr>
  </w:style>
  <w:style w:type="character" w:customStyle="1" w:styleId="Bodytext79Italic1">
    <w:name w:val="Body text (79) + Italic1"/>
    <w:aliases w:val="Spacing 0 pt10"/>
    <w:basedOn w:val="Bodytext79"/>
    <w:rPr>
      <w:rFonts w:ascii="Arial" w:hAnsi="Arial" w:cs="Arial"/>
      <w:i/>
      <w:iCs/>
      <w:spacing w:val="-16"/>
      <w:sz w:val="8"/>
      <w:szCs w:val="8"/>
      <w:u w:val="none"/>
    </w:rPr>
  </w:style>
  <w:style w:type="character" w:customStyle="1" w:styleId="Heading93">
    <w:name w:val="Heading #9 (3)_"/>
    <w:basedOn w:val="DefaultParagraphFont"/>
    <w:link w:val="Heading930"/>
    <w:rPr>
      <w:rFonts w:ascii="Arial" w:hAnsi="Arial" w:cs="Arial"/>
      <w:b/>
      <w:bCs/>
      <w:spacing w:val="3"/>
      <w:sz w:val="22"/>
      <w:szCs w:val="22"/>
      <w:u w:val="none"/>
    </w:rPr>
  </w:style>
  <w:style w:type="paragraph" w:customStyle="1" w:styleId="Heading930">
    <w:name w:val="Heading #9 (3)"/>
    <w:basedOn w:val="Normal"/>
    <w:link w:val="Heading93"/>
    <w:pPr>
      <w:shd w:val="clear" w:color="auto" w:fill="FFFFFF"/>
      <w:spacing w:line="446" w:lineRule="exact"/>
      <w:ind w:firstLine="560"/>
      <w:jc w:val="both"/>
      <w:outlineLvl w:val="8"/>
    </w:pPr>
    <w:rPr>
      <w:rFonts w:ascii="Arial" w:hAnsi="Arial" w:cs="Arial"/>
      <w:b/>
      <w:bCs/>
      <w:color w:val="auto"/>
      <w:spacing w:val="3"/>
      <w:sz w:val="22"/>
      <w:szCs w:val="22"/>
      <w:lang w:eastAsia="en-US"/>
    </w:rPr>
  </w:style>
  <w:style w:type="character" w:customStyle="1" w:styleId="Headerorfooter3Spacing0pt1">
    <w:name w:val="Header or footer (3) + Spacing 0 pt1"/>
    <w:basedOn w:val="Headerorfooter3"/>
    <w:rPr>
      <w:rFonts w:ascii="Microsoft Sans Serif" w:hAnsi="Microsoft Sans Serif" w:cs="Microsoft Sans Serif"/>
      <w:spacing w:val="-6"/>
      <w:sz w:val="21"/>
      <w:szCs w:val="21"/>
      <w:u w:val="none"/>
    </w:rPr>
  </w:style>
  <w:style w:type="character" w:customStyle="1" w:styleId="Headerorfooter5Spacing0pt1">
    <w:name w:val="Header or footer (5) + Spacing 0 pt1"/>
    <w:basedOn w:val="Headerorfooter5"/>
    <w:rPr>
      <w:rFonts w:ascii="Arial" w:hAnsi="Arial" w:cs="Arial"/>
      <w:spacing w:val="-4"/>
      <w:sz w:val="21"/>
      <w:szCs w:val="21"/>
      <w:u w:val="none"/>
    </w:rPr>
  </w:style>
  <w:style w:type="character" w:customStyle="1" w:styleId="Bodytext9Spacing0pt1">
    <w:name w:val="Body text (9) + Spacing 0 pt1"/>
    <w:basedOn w:val="Bodytext9"/>
    <w:rPr>
      <w:rFonts w:ascii="Arial" w:hAnsi="Arial" w:cs="Arial"/>
      <w:b/>
      <w:bCs/>
      <w:spacing w:val="-3"/>
      <w:sz w:val="27"/>
      <w:szCs w:val="27"/>
      <w:u w:val="none"/>
    </w:rPr>
  </w:style>
  <w:style w:type="character" w:customStyle="1" w:styleId="Bodytext104">
    <w:name w:val="Body text (104)_"/>
    <w:basedOn w:val="DefaultParagraphFont"/>
    <w:link w:val="Bodytext1040"/>
    <w:rPr>
      <w:rFonts w:ascii="Arial" w:hAnsi="Arial" w:cs="Arial"/>
      <w:spacing w:val="-14"/>
      <w:u w:val="none"/>
    </w:rPr>
  </w:style>
  <w:style w:type="paragraph" w:customStyle="1" w:styleId="Bodytext1040">
    <w:name w:val="Body text (104)"/>
    <w:basedOn w:val="Normal"/>
    <w:link w:val="Bodytext104"/>
    <w:pPr>
      <w:shd w:val="clear" w:color="auto" w:fill="FFFFFF"/>
      <w:spacing w:line="307" w:lineRule="exact"/>
      <w:jc w:val="both"/>
    </w:pPr>
    <w:rPr>
      <w:rFonts w:ascii="Arial" w:hAnsi="Arial" w:cs="Arial"/>
      <w:color w:val="auto"/>
      <w:spacing w:val="-14"/>
      <w:lang w:eastAsia="en-US"/>
    </w:rPr>
  </w:style>
  <w:style w:type="character" w:customStyle="1" w:styleId="Bodytext19Spacing0pt1">
    <w:name w:val="Body text (19) + Spacing 0 pt1"/>
    <w:basedOn w:val="Bodytext19"/>
    <w:rPr>
      <w:rFonts w:ascii="Arial" w:hAnsi="Arial" w:cs="Arial"/>
      <w:b/>
      <w:bCs/>
      <w:spacing w:val="-2"/>
      <w:sz w:val="21"/>
      <w:szCs w:val="21"/>
      <w:u w:val="none"/>
    </w:rPr>
  </w:style>
  <w:style w:type="character" w:customStyle="1" w:styleId="Bodytext23Spacing0pt1">
    <w:name w:val="Body text (23) + Spacing 0 pt1"/>
    <w:basedOn w:val="Bodytext23"/>
    <w:rPr>
      <w:rFonts w:ascii="Arial" w:hAnsi="Arial" w:cs="Arial"/>
      <w:b/>
      <w:bCs/>
      <w:spacing w:val="-3"/>
      <w:sz w:val="21"/>
      <w:szCs w:val="21"/>
      <w:u w:val="none"/>
    </w:rPr>
  </w:style>
  <w:style w:type="character" w:customStyle="1" w:styleId="Bodytext57Spacing0pt1">
    <w:name w:val="Body text (57) + Spacing 0 pt1"/>
    <w:basedOn w:val="Bodytext57"/>
    <w:rPr>
      <w:rFonts w:ascii="Arial" w:hAnsi="Arial" w:cs="Arial"/>
      <w:b/>
      <w:bCs/>
      <w:spacing w:val="0"/>
      <w:sz w:val="20"/>
      <w:szCs w:val="20"/>
      <w:u w:val="none"/>
    </w:rPr>
  </w:style>
  <w:style w:type="character" w:customStyle="1" w:styleId="Heading82Spacing0pt">
    <w:name w:val="Heading #8 (2) + Spacing 0 pt"/>
    <w:basedOn w:val="Heading82"/>
    <w:rPr>
      <w:rFonts w:ascii="Arial" w:hAnsi="Arial" w:cs="Arial"/>
      <w:b/>
      <w:bCs/>
      <w:spacing w:val="3"/>
      <w:sz w:val="22"/>
      <w:szCs w:val="22"/>
      <w:u w:val="none"/>
    </w:rPr>
  </w:style>
  <w:style w:type="character" w:customStyle="1" w:styleId="Bodytext105">
    <w:name w:val="Body text (105)_"/>
    <w:basedOn w:val="DefaultParagraphFont"/>
    <w:link w:val="Bodytext1050"/>
    <w:rPr>
      <w:rFonts w:ascii="Arial" w:hAnsi="Arial" w:cs="Arial"/>
      <w:b/>
      <w:bCs/>
      <w:sz w:val="21"/>
      <w:szCs w:val="21"/>
      <w:u w:val="none"/>
    </w:rPr>
  </w:style>
  <w:style w:type="paragraph" w:customStyle="1" w:styleId="Bodytext1050">
    <w:name w:val="Body text (105)"/>
    <w:basedOn w:val="Normal"/>
    <w:link w:val="Bodytext105"/>
    <w:pPr>
      <w:shd w:val="clear" w:color="auto" w:fill="FFFFFF"/>
      <w:spacing w:line="307" w:lineRule="exact"/>
      <w:jc w:val="both"/>
    </w:pPr>
    <w:rPr>
      <w:rFonts w:ascii="Arial" w:hAnsi="Arial" w:cs="Arial"/>
      <w:b/>
      <w:bCs/>
      <w:color w:val="auto"/>
      <w:sz w:val="21"/>
      <w:szCs w:val="21"/>
      <w:lang w:eastAsia="en-US"/>
    </w:rPr>
  </w:style>
  <w:style w:type="character" w:customStyle="1" w:styleId="Bodytext76Spacing0pt1">
    <w:name w:val="Body text (76) + Spacing 0 pt1"/>
    <w:basedOn w:val="Bodytext76"/>
    <w:rPr>
      <w:rFonts w:ascii="Arial" w:hAnsi="Arial" w:cs="Arial"/>
      <w:b/>
      <w:bCs/>
      <w:spacing w:val="2"/>
      <w:sz w:val="20"/>
      <w:szCs w:val="20"/>
      <w:u w:val="none"/>
    </w:rPr>
  </w:style>
  <w:style w:type="character" w:customStyle="1" w:styleId="Bodytext106">
    <w:name w:val="Body text (106)_"/>
    <w:basedOn w:val="DefaultParagraphFont"/>
    <w:link w:val="Bodytext1060"/>
    <w:rPr>
      <w:rFonts w:ascii="Arial" w:hAnsi="Arial" w:cs="Arial"/>
      <w:b/>
      <w:bCs/>
      <w:spacing w:val="8"/>
      <w:sz w:val="20"/>
      <w:szCs w:val="20"/>
      <w:u w:val="none"/>
    </w:rPr>
  </w:style>
  <w:style w:type="paragraph" w:customStyle="1" w:styleId="Bodytext1060">
    <w:name w:val="Body text (106)"/>
    <w:basedOn w:val="Normal"/>
    <w:link w:val="Bodytext106"/>
    <w:pPr>
      <w:shd w:val="clear" w:color="auto" w:fill="FFFFFF"/>
      <w:spacing w:after="180" w:line="370" w:lineRule="exact"/>
      <w:jc w:val="both"/>
    </w:pPr>
    <w:rPr>
      <w:rFonts w:ascii="Arial" w:hAnsi="Arial" w:cs="Arial"/>
      <w:b/>
      <w:bCs/>
      <w:color w:val="auto"/>
      <w:spacing w:val="8"/>
      <w:sz w:val="20"/>
      <w:szCs w:val="20"/>
      <w:lang w:eastAsia="en-US"/>
    </w:rPr>
  </w:style>
  <w:style w:type="character" w:customStyle="1" w:styleId="Tablecaption2Spacing0pt1">
    <w:name w:val="Table caption (2) + Spacing 0 pt1"/>
    <w:basedOn w:val="Tablecaption2"/>
    <w:rPr>
      <w:rFonts w:ascii="Arial" w:hAnsi="Arial" w:cs="Arial"/>
      <w:b/>
      <w:bCs/>
      <w:spacing w:val="3"/>
      <w:sz w:val="22"/>
      <w:szCs w:val="22"/>
      <w:u w:val="single"/>
    </w:rPr>
  </w:style>
  <w:style w:type="character" w:customStyle="1" w:styleId="Bodytext1510pt1">
    <w:name w:val="Body text (15) + 10 pt1"/>
    <w:aliases w:val="Bold1,Italic4,Spacing 0 pt9,Body text + 11 pt,Body text + 9 pt,Body text (8) + Not Italic,Body text (8) + 15.5 pt"/>
    <w:basedOn w:val="Bodytext15"/>
    <w:rPr>
      <w:rFonts w:ascii="Arial" w:hAnsi="Arial" w:cs="Arial"/>
      <w:b/>
      <w:bCs/>
      <w:i/>
      <w:iCs/>
      <w:spacing w:val="2"/>
      <w:sz w:val="20"/>
      <w:szCs w:val="20"/>
      <w:u w:val="none"/>
    </w:rPr>
  </w:style>
  <w:style w:type="character" w:customStyle="1" w:styleId="Bodytext15ArialNarrow">
    <w:name w:val="Body text (15) + Arial Narrow"/>
    <w:aliases w:val="11.5 pt1,Spacing 0 pt8"/>
    <w:basedOn w:val="Bodytext15"/>
    <w:rPr>
      <w:rFonts w:ascii="Arial Narrow" w:hAnsi="Arial Narrow" w:cs="Arial Narrow"/>
      <w:spacing w:val="14"/>
      <w:sz w:val="23"/>
      <w:szCs w:val="23"/>
      <w:u w:val="none"/>
    </w:rPr>
  </w:style>
  <w:style w:type="character" w:customStyle="1" w:styleId="Bodytext124pt1">
    <w:name w:val="Body text (12) + 4 pt1"/>
    <w:aliases w:val="Not Bold3,Spacing 0 pt7,Body text (5) + Not Italic,Body text (12) + 16 pt,Body text (12) + Italic"/>
    <w:basedOn w:val="Bodytext12"/>
    <w:rPr>
      <w:rFonts w:ascii="Arial" w:hAnsi="Arial" w:cs="Arial"/>
      <w:b/>
      <w:bCs/>
      <w:spacing w:val="0"/>
      <w:sz w:val="8"/>
      <w:szCs w:val="8"/>
      <w:u w:val="none"/>
    </w:rPr>
  </w:style>
  <w:style w:type="character" w:customStyle="1" w:styleId="Headerorfooter4Spacing0pt1">
    <w:name w:val="Header or footer (4) + Spacing 0 pt1"/>
    <w:basedOn w:val="Headerorfooter4"/>
    <w:rPr>
      <w:rFonts w:ascii="Arial" w:hAnsi="Arial" w:cs="Arial"/>
      <w:spacing w:val="16"/>
      <w:sz w:val="25"/>
      <w:szCs w:val="25"/>
      <w:u w:val="none"/>
    </w:rPr>
  </w:style>
  <w:style w:type="character" w:customStyle="1" w:styleId="Heading89">
    <w:name w:val="Heading #8 (9)_"/>
    <w:basedOn w:val="DefaultParagraphFont"/>
    <w:link w:val="Heading890"/>
    <w:rPr>
      <w:rFonts w:ascii="Arial" w:hAnsi="Arial" w:cs="Arial"/>
      <w:b/>
      <w:bCs/>
      <w:spacing w:val="-3"/>
      <w:sz w:val="27"/>
      <w:szCs w:val="27"/>
      <w:u w:val="none"/>
    </w:rPr>
  </w:style>
  <w:style w:type="paragraph" w:customStyle="1" w:styleId="Heading890">
    <w:name w:val="Heading #8 (9)"/>
    <w:basedOn w:val="Normal"/>
    <w:link w:val="Heading89"/>
    <w:pPr>
      <w:shd w:val="clear" w:color="auto" w:fill="FFFFFF"/>
      <w:spacing w:after="540" w:line="336" w:lineRule="exact"/>
      <w:jc w:val="center"/>
      <w:outlineLvl w:val="7"/>
    </w:pPr>
    <w:rPr>
      <w:rFonts w:ascii="Arial" w:hAnsi="Arial" w:cs="Arial"/>
      <w:b/>
      <w:bCs/>
      <w:color w:val="auto"/>
      <w:spacing w:val="-3"/>
      <w:sz w:val="27"/>
      <w:szCs w:val="27"/>
      <w:lang w:eastAsia="en-US"/>
    </w:rPr>
  </w:style>
  <w:style w:type="character" w:customStyle="1" w:styleId="Heading90">
    <w:name w:val="Heading #9_"/>
    <w:basedOn w:val="DefaultParagraphFont"/>
    <w:link w:val="Heading91"/>
    <w:rPr>
      <w:rFonts w:ascii="Arial" w:hAnsi="Arial" w:cs="Arial"/>
      <w:b/>
      <w:bCs/>
      <w:spacing w:val="1"/>
      <w:sz w:val="22"/>
      <w:szCs w:val="22"/>
      <w:u w:val="none"/>
    </w:rPr>
  </w:style>
  <w:style w:type="paragraph" w:customStyle="1" w:styleId="Heading91">
    <w:name w:val="Heading #9"/>
    <w:basedOn w:val="Normal"/>
    <w:link w:val="Heading90"/>
    <w:pPr>
      <w:shd w:val="clear" w:color="auto" w:fill="FFFFFF"/>
      <w:spacing w:before="540" w:after="180" w:line="240" w:lineRule="atLeast"/>
      <w:ind w:firstLine="540"/>
      <w:jc w:val="both"/>
      <w:outlineLvl w:val="8"/>
    </w:pPr>
    <w:rPr>
      <w:rFonts w:ascii="Arial" w:hAnsi="Arial" w:cs="Arial"/>
      <w:b/>
      <w:bCs/>
      <w:color w:val="auto"/>
      <w:spacing w:val="1"/>
      <w:sz w:val="22"/>
      <w:szCs w:val="22"/>
      <w:lang w:eastAsia="en-US"/>
    </w:rPr>
  </w:style>
  <w:style w:type="character" w:customStyle="1" w:styleId="Heading94">
    <w:name w:val="Heading #9 (4)_"/>
    <w:basedOn w:val="DefaultParagraphFont"/>
    <w:link w:val="Heading940"/>
    <w:rPr>
      <w:rFonts w:ascii="Arial" w:hAnsi="Arial" w:cs="Arial"/>
      <w:b/>
      <w:bCs/>
      <w:spacing w:val="-2"/>
      <w:u w:val="none"/>
    </w:rPr>
  </w:style>
  <w:style w:type="paragraph" w:customStyle="1" w:styleId="Heading940">
    <w:name w:val="Heading #9 (4)"/>
    <w:basedOn w:val="Normal"/>
    <w:link w:val="Heading94"/>
    <w:pPr>
      <w:shd w:val="clear" w:color="auto" w:fill="FFFFFF"/>
      <w:spacing w:after="60" w:line="461" w:lineRule="exact"/>
      <w:ind w:firstLine="560"/>
      <w:jc w:val="both"/>
      <w:outlineLvl w:val="8"/>
    </w:pPr>
    <w:rPr>
      <w:rFonts w:ascii="Arial" w:hAnsi="Arial" w:cs="Arial"/>
      <w:b/>
      <w:bCs/>
      <w:color w:val="auto"/>
      <w:spacing w:val="-2"/>
      <w:lang w:eastAsia="en-US"/>
    </w:rPr>
  </w:style>
  <w:style w:type="character" w:customStyle="1" w:styleId="Headerorfooter13">
    <w:name w:val="Header or footer (13)_"/>
    <w:basedOn w:val="DefaultParagraphFont"/>
    <w:link w:val="Headerorfooter130"/>
    <w:rPr>
      <w:rFonts w:ascii="Arial" w:hAnsi="Arial" w:cs="Arial"/>
      <w:b/>
      <w:bCs/>
      <w:spacing w:val="-10"/>
      <w:sz w:val="19"/>
      <w:szCs w:val="19"/>
      <w:u w:val="none"/>
    </w:rPr>
  </w:style>
  <w:style w:type="paragraph" w:customStyle="1" w:styleId="Headerorfooter130">
    <w:name w:val="Header or footer (13)"/>
    <w:basedOn w:val="Normal"/>
    <w:link w:val="Headerorfooter13"/>
    <w:pPr>
      <w:shd w:val="clear" w:color="auto" w:fill="FFFFFF"/>
      <w:spacing w:line="240" w:lineRule="atLeast"/>
    </w:pPr>
    <w:rPr>
      <w:rFonts w:ascii="Arial" w:hAnsi="Arial" w:cs="Arial"/>
      <w:b/>
      <w:bCs/>
      <w:color w:val="auto"/>
      <w:spacing w:val="-10"/>
      <w:sz w:val="19"/>
      <w:szCs w:val="19"/>
      <w:lang w:eastAsia="en-US"/>
    </w:rPr>
  </w:style>
  <w:style w:type="character" w:customStyle="1" w:styleId="Heading95">
    <w:name w:val="Heading #9 (5)_"/>
    <w:basedOn w:val="DefaultParagraphFont"/>
    <w:link w:val="Heading950"/>
    <w:rPr>
      <w:rFonts w:ascii="Arial" w:hAnsi="Arial" w:cs="Arial"/>
      <w:b/>
      <w:bCs/>
      <w:spacing w:val="1"/>
      <w:u w:val="none"/>
    </w:rPr>
  </w:style>
  <w:style w:type="paragraph" w:customStyle="1" w:styleId="Heading950">
    <w:name w:val="Heading #9 (5)"/>
    <w:basedOn w:val="Normal"/>
    <w:link w:val="Heading95"/>
    <w:pPr>
      <w:shd w:val="clear" w:color="auto" w:fill="FFFFFF"/>
      <w:spacing w:after="180" w:line="240" w:lineRule="atLeast"/>
      <w:ind w:firstLine="560"/>
      <w:jc w:val="both"/>
      <w:outlineLvl w:val="8"/>
    </w:pPr>
    <w:rPr>
      <w:rFonts w:ascii="Arial" w:hAnsi="Arial" w:cs="Arial"/>
      <w:b/>
      <w:bCs/>
      <w:color w:val="auto"/>
      <w:spacing w:val="1"/>
      <w:lang w:eastAsia="en-US"/>
    </w:rPr>
  </w:style>
  <w:style w:type="character" w:customStyle="1" w:styleId="Heading9NotBold">
    <w:name w:val="Heading #9 + Not Bold"/>
    <w:aliases w:val="Italic3"/>
    <w:basedOn w:val="Heading90"/>
    <w:rPr>
      <w:rFonts w:ascii="Arial" w:hAnsi="Arial" w:cs="Arial"/>
      <w:b/>
      <w:bCs/>
      <w:i/>
      <w:iCs/>
      <w:spacing w:val="1"/>
      <w:sz w:val="22"/>
      <w:szCs w:val="22"/>
      <w:u w:val="none"/>
    </w:rPr>
  </w:style>
  <w:style w:type="character" w:customStyle="1" w:styleId="Headerorfooter12Spacing0pt">
    <w:name w:val="Header or footer (12) + Spacing 0 pt"/>
    <w:basedOn w:val="Headerorfooter12"/>
    <w:rPr>
      <w:rFonts w:ascii="Arial" w:hAnsi="Arial" w:cs="Arial"/>
      <w:b/>
      <w:bCs/>
      <w:spacing w:val="-11"/>
      <w:sz w:val="21"/>
      <w:szCs w:val="21"/>
      <w:u w:val="none"/>
    </w:rPr>
  </w:style>
  <w:style w:type="character" w:customStyle="1" w:styleId="Bodytext13Spacing1pt1">
    <w:name w:val="Body text (13) + Spacing 1 pt1"/>
    <w:basedOn w:val="Bodytext13"/>
    <w:rPr>
      <w:rFonts w:ascii="Arial" w:hAnsi="Arial" w:cs="Arial"/>
      <w:i/>
      <w:iCs/>
      <w:spacing w:val="29"/>
      <w:sz w:val="22"/>
      <w:szCs w:val="22"/>
      <w:u w:val="none"/>
    </w:rPr>
  </w:style>
  <w:style w:type="character" w:customStyle="1" w:styleId="Bodytext107">
    <w:name w:val="Body text (107)_"/>
    <w:basedOn w:val="DefaultParagraphFont"/>
    <w:link w:val="Bodytext1070"/>
    <w:rPr>
      <w:rFonts w:ascii="Arial" w:hAnsi="Arial" w:cs="Arial"/>
      <w:b/>
      <w:bCs/>
      <w:spacing w:val="1"/>
      <w:sz w:val="21"/>
      <w:szCs w:val="21"/>
      <w:u w:val="none"/>
    </w:rPr>
  </w:style>
  <w:style w:type="paragraph" w:customStyle="1" w:styleId="Bodytext1070">
    <w:name w:val="Body text (107)"/>
    <w:basedOn w:val="Normal"/>
    <w:link w:val="Bodytext107"/>
    <w:pPr>
      <w:shd w:val="clear" w:color="auto" w:fill="FFFFFF"/>
      <w:spacing w:line="307" w:lineRule="exact"/>
      <w:jc w:val="both"/>
    </w:pPr>
    <w:rPr>
      <w:rFonts w:ascii="Arial" w:hAnsi="Arial" w:cs="Arial"/>
      <w:b/>
      <w:bCs/>
      <w:color w:val="auto"/>
      <w:spacing w:val="1"/>
      <w:sz w:val="21"/>
      <w:szCs w:val="21"/>
      <w:lang w:eastAsia="en-US"/>
    </w:rPr>
  </w:style>
  <w:style w:type="character" w:customStyle="1" w:styleId="Bodytext108">
    <w:name w:val="Body text (108)_"/>
    <w:basedOn w:val="DefaultParagraphFont"/>
    <w:link w:val="Bodytext1080"/>
    <w:rPr>
      <w:rFonts w:ascii="Arial" w:hAnsi="Arial" w:cs="Arial"/>
      <w:noProof/>
      <w:sz w:val="37"/>
      <w:szCs w:val="37"/>
      <w:u w:val="none"/>
    </w:rPr>
  </w:style>
  <w:style w:type="paragraph" w:customStyle="1" w:styleId="Bodytext1080">
    <w:name w:val="Body text (108)"/>
    <w:basedOn w:val="Normal"/>
    <w:link w:val="Bodytext108"/>
    <w:pPr>
      <w:shd w:val="clear" w:color="auto" w:fill="FFFFFF"/>
      <w:spacing w:before="60" w:after="60" w:line="240" w:lineRule="atLeast"/>
    </w:pPr>
    <w:rPr>
      <w:rFonts w:ascii="Arial" w:hAnsi="Arial" w:cs="Arial"/>
      <w:noProof/>
      <w:color w:val="auto"/>
      <w:sz w:val="37"/>
      <w:szCs w:val="37"/>
      <w:lang w:eastAsia="en-US"/>
    </w:rPr>
  </w:style>
  <w:style w:type="character" w:customStyle="1" w:styleId="Heading1Spacing0pt1">
    <w:name w:val="Heading #1 + Spacing 0 pt1"/>
    <w:basedOn w:val="Heading10"/>
    <w:rPr>
      <w:rFonts w:ascii="Arial" w:hAnsi="Arial" w:cs="Arial"/>
      <w:b/>
      <w:bCs/>
      <w:spacing w:val="-2"/>
      <w:sz w:val="32"/>
      <w:szCs w:val="32"/>
      <w:u w:val="none"/>
    </w:rPr>
  </w:style>
  <w:style w:type="character" w:customStyle="1" w:styleId="Bodytext109">
    <w:name w:val="Body text (109)_"/>
    <w:basedOn w:val="DefaultParagraphFont"/>
    <w:link w:val="Bodytext1090"/>
    <w:rPr>
      <w:rFonts w:ascii="Arial" w:hAnsi="Arial" w:cs="Arial"/>
      <w:b/>
      <w:bCs/>
      <w:sz w:val="25"/>
      <w:szCs w:val="25"/>
      <w:u w:val="none"/>
    </w:rPr>
  </w:style>
  <w:style w:type="paragraph" w:customStyle="1" w:styleId="Bodytext1090">
    <w:name w:val="Body text (109)"/>
    <w:basedOn w:val="Normal"/>
    <w:link w:val="Bodytext109"/>
    <w:pPr>
      <w:shd w:val="clear" w:color="auto" w:fill="FFFFFF"/>
      <w:spacing w:before="60" w:after="180" w:line="240" w:lineRule="atLeast"/>
      <w:jc w:val="both"/>
    </w:pPr>
    <w:rPr>
      <w:rFonts w:ascii="Arial" w:hAnsi="Arial" w:cs="Arial"/>
      <w:b/>
      <w:bCs/>
      <w:color w:val="auto"/>
      <w:sz w:val="25"/>
      <w:szCs w:val="25"/>
      <w:lang w:eastAsia="en-US"/>
    </w:rPr>
  </w:style>
  <w:style w:type="character" w:customStyle="1" w:styleId="Bodytext1100">
    <w:name w:val="Body text (110)_"/>
    <w:basedOn w:val="DefaultParagraphFont"/>
    <w:link w:val="Bodytext1101"/>
    <w:rPr>
      <w:rFonts w:ascii="Arial" w:hAnsi="Arial" w:cs="Arial"/>
      <w:b/>
      <w:bCs/>
      <w:sz w:val="25"/>
      <w:szCs w:val="25"/>
      <w:u w:val="none"/>
    </w:rPr>
  </w:style>
  <w:style w:type="paragraph" w:customStyle="1" w:styleId="Bodytext1101">
    <w:name w:val="Body text (110)"/>
    <w:basedOn w:val="Normal"/>
    <w:link w:val="Bodytext1100"/>
    <w:pPr>
      <w:shd w:val="clear" w:color="auto" w:fill="FFFFFF"/>
      <w:spacing w:line="442" w:lineRule="exact"/>
      <w:ind w:firstLine="540"/>
      <w:jc w:val="both"/>
    </w:pPr>
    <w:rPr>
      <w:rFonts w:ascii="Arial" w:hAnsi="Arial" w:cs="Arial"/>
      <w:b/>
      <w:bCs/>
      <w:color w:val="auto"/>
      <w:spacing w:val="-1"/>
      <w:sz w:val="25"/>
      <w:szCs w:val="25"/>
      <w:lang w:eastAsia="en-US"/>
    </w:rPr>
  </w:style>
  <w:style w:type="character" w:customStyle="1" w:styleId="Bodytext1110">
    <w:name w:val="Body text (111)_"/>
    <w:basedOn w:val="DefaultParagraphFont"/>
    <w:link w:val="Bodytext1111"/>
    <w:rPr>
      <w:rFonts w:ascii="Arial" w:hAnsi="Arial" w:cs="Arial"/>
      <w:b/>
      <w:bCs/>
      <w:noProof/>
      <w:sz w:val="17"/>
      <w:szCs w:val="17"/>
      <w:u w:val="none"/>
    </w:rPr>
  </w:style>
  <w:style w:type="paragraph" w:customStyle="1" w:styleId="Bodytext1111">
    <w:name w:val="Body text (111)"/>
    <w:basedOn w:val="Normal"/>
    <w:link w:val="Bodytext1110"/>
    <w:pPr>
      <w:shd w:val="clear" w:color="auto" w:fill="FFFFFF"/>
      <w:spacing w:after="60" w:line="322" w:lineRule="exact"/>
    </w:pPr>
    <w:rPr>
      <w:rFonts w:ascii="Arial" w:hAnsi="Arial" w:cs="Arial"/>
      <w:b/>
      <w:bCs/>
      <w:noProof/>
      <w:color w:val="auto"/>
      <w:sz w:val="17"/>
      <w:szCs w:val="17"/>
      <w:lang w:eastAsia="en-US"/>
    </w:rPr>
  </w:style>
  <w:style w:type="character" w:customStyle="1" w:styleId="Bodytext11111pt">
    <w:name w:val="Body text (111) + 11 pt"/>
    <w:basedOn w:val="Bodytext1110"/>
    <w:rPr>
      <w:rFonts w:ascii="Arial" w:hAnsi="Arial" w:cs="Arial"/>
      <w:b/>
      <w:bCs/>
      <w:noProof/>
      <w:sz w:val="22"/>
      <w:szCs w:val="22"/>
      <w:u w:val="none"/>
    </w:rPr>
  </w:style>
  <w:style w:type="character" w:customStyle="1" w:styleId="Bodytext34Spacing0pt1">
    <w:name w:val="Body text (34) + Spacing 0 pt1"/>
    <w:basedOn w:val="Bodytext34"/>
    <w:rPr>
      <w:rFonts w:ascii="Arial" w:hAnsi="Arial" w:cs="Arial"/>
      <w:b/>
      <w:bCs/>
      <w:spacing w:val="6"/>
      <w:sz w:val="20"/>
      <w:szCs w:val="20"/>
      <w:u w:val="none"/>
    </w:rPr>
  </w:style>
  <w:style w:type="character" w:customStyle="1" w:styleId="Bodytext1120">
    <w:name w:val="Body text (112)_"/>
    <w:basedOn w:val="DefaultParagraphFont"/>
    <w:link w:val="Bodytext1121"/>
    <w:rPr>
      <w:rFonts w:ascii="Arial" w:hAnsi="Arial" w:cs="Arial"/>
      <w:spacing w:val="2"/>
      <w:sz w:val="23"/>
      <w:szCs w:val="23"/>
      <w:u w:val="none"/>
    </w:rPr>
  </w:style>
  <w:style w:type="paragraph" w:customStyle="1" w:styleId="Bodytext1121">
    <w:name w:val="Body text (112)"/>
    <w:basedOn w:val="Normal"/>
    <w:link w:val="Bodytext1120"/>
    <w:pPr>
      <w:shd w:val="clear" w:color="auto" w:fill="FFFFFF"/>
      <w:spacing w:before="120" w:line="350" w:lineRule="exact"/>
      <w:jc w:val="both"/>
    </w:pPr>
    <w:rPr>
      <w:rFonts w:ascii="Arial" w:hAnsi="Arial" w:cs="Arial"/>
      <w:color w:val="auto"/>
      <w:spacing w:val="2"/>
      <w:sz w:val="23"/>
      <w:szCs w:val="23"/>
      <w:lang w:eastAsia="en-US"/>
    </w:rPr>
  </w:style>
  <w:style w:type="character" w:customStyle="1" w:styleId="Bodytext62Spacing0pt1">
    <w:name w:val="Body text (62) + Spacing 0 pt1"/>
    <w:basedOn w:val="Bodytext62"/>
    <w:rPr>
      <w:rFonts w:ascii="Arial" w:hAnsi="Arial" w:cs="Arial"/>
      <w:b/>
      <w:bCs/>
      <w:i/>
      <w:iCs/>
      <w:spacing w:val="2"/>
      <w:sz w:val="20"/>
      <w:szCs w:val="20"/>
      <w:u w:val="none"/>
    </w:rPr>
  </w:style>
  <w:style w:type="character" w:customStyle="1" w:styleId="Bodytext32Spacing0pt1">
    <w:name w:val="Body text (32) + Spacing 0 pt1"/>
    <w:basedOn w:val="Bodytext32"/>
    <w:rPr>
      <w:rFonts w:ascii="Arial" w:hAnsi="Arial" w:cs="Arial"/>
      <w:b/>
      <w:bCs/>
      <w:spacing w:val="3"/>
      <w:sz w:val="20"/>
      <w:szCs w:val="20"/>
      <w:u w:val="none"/>
    </w:rPr>
  </w:style>
  <w:style w:type="character" w:customStyle="1" w:styleId="Bodytext4pt1">
    <w:name w:val="Body text + 4 pt1"/>
    <w:aliases w:val="Not Bold2,Italic2,Spacing 0 pt6,Body text (6) + Not Italic"/>
    <w:basedOn w:val="Bodytext"/>
    <w:rPr>
      <w:rFonts w:ascii="Arial" w:hAnsi="Arial" w:cs="Arial"/>
      <w:b/>
      <w:bCs/>
      <w:i/>
      <w:iCs/>
      <w:spacing w:val="-16"/>
      <w:sz w:val="8"/>
      <w:szCs w:val="8"/>
      <w:u w:val="none"/>
    </w:rPr>
  </w:style>
  <w:style w:type="character" w:customStyle="1" w:styleId="Bodytext1094pt">
    <w:name w:val="Body text (109) + 4 pt"/>
    <w:aliases w:val="Not Bold1"/>
    <w:basedOn w:val="Bodytext109"/>
    <w:rPr>
      <w:rFonts w:ascii="Arial" w:hAnsi="Arial" w:cs="Arial"/>
      <w:b/>
      <w:bCs/>
      <w:sz w:val="8"/>
      <w:szCs w:val="8"/>
      <w:u w:val="none"/>
    </w:rPr>
  </w:style>
  <w:style w:type="character" w:customStyle="1" w:styleId="Bodytext1130">
    <w:name w:val="Body text (113)_"/>
    <w:basedOn w:val="DefaultParagraphFont"/>
    <w:link w:val="Bodytext1131"/>
    <w:rPr>
      <w:rFonts w:ascii="Arial" w:hAnsi="Arial" w:cs="Arial"/>
      <w:noProof/>
      <w:sz w:val="10"/>
      <w:szCs w:val="10"/>
      <w:u w:val="none"/>
    </w:rPr>
  </w:style>
  <w:style w:type="paragraph" w:customStyle="1" w:styleId="Bodytext1131">
    <w:name w:val="Body text (113)"/>
    <w:basedOn w:val="Normal"/>
    <w:link w:val="Bodytext1130"/>
    <w:pPr>
      <w:shd w:val="clear" w:color="auto" w:fill="FFFFFF"/>
      <w:spacing w:after="60" w:line="240" w:lineRule="atLeast"/>
    </w:pPr>
    <w:rPr>
      <w:rFonts w:ascii="Arial" w:hAnsi="Arial" w:cs="Arial"/>
      <w:noProof/>
      <w:color w:val="auto"/>
      <w:sz w:val="10"/>
      <w:szCs w:val="10"/>
      <w:lang w:eastAsia="en-US"/>
    </w:rPr>
  </w:style>
  <w:style w:type="character" w:customStyle="1" w:styleId="Bodytext114">
    <w:name w:val="Body text (114)_"/>
    <w:basedOn w:val="DefaultParagraphFont"/>
    <w:link w:val="Bodytext1140"/>
    <w:rPr>
      <w:rFonts w:ascii="Arial" w:hAnsi="Arial" w:cs="Arial"/>
      <w:i/>
      <w:iCs/>
      <w:spacing w:val="-16"/>
      <w:sz w:val="11"/>
      <w:szCs w:val="11"/>
      <w:u w:val="none"/>
    </w:rPr>
  </w:style>
  <w:style w:type="paragraph" w:customStyle="1" w:styleId="Bodytext1140">
    <w:name w:val="Body text (114)"/>
    <w:basedOn w:val="Normal"/>
    <w:link w:val="Bodytext114"/>
    <w:pPr>
      <w:shd w:val="clear" w:color="auto" w:fill="FFFFFF"/>
      <w:spacing w:after="180" w:line="240" w:lineRule="atLeast"/>
      <w:jc w:val="right"/>
    </w:pPr>
    <w:rPr>
      <w:rFonts w:ascii="Arial" w:hAnsi="Arial" w:cs="Arial"/>
      <w:i/>
      <w:iCs/>
      <w:color w:val="auto"/>
      <w:spacing w:val="-16"/>
      <w:sz w:val="11"/>
      <w:szCs w:val="11"/>
      <w:lang w:eastAsia="en-US"/>
    </w:rPr>
  </w:style>
  <w:style w:type="character" w:customStyle="1" w:styleId="Bodytext115">
    <w:name w:val="Body text (115)_"/>
    <w:basedOn w:val="DefaultParagraphFont"/>
    <w:link w:val="Bodytext1150"/>
    <w:rPr>
      <w:rFonts w:ascii="Microsoft Sans Serif" w:hAnsi="Microsoft Sans Serif" w:cs="Microsoft Sans Serif"/>
      <w:spacing w:val="10"/>
      <w:sz w:val="8"/>
      <w:szCs w:val="8"/>
      <w:u w:val="none"/>
    </w:rPr>
  </w:style>
  <w:style w:type="paragraph" w:customStyle="1" w:styleId="Bodytext1150">
    <w:name w:val="Body text (115)"/>
    <w:basedOn w:val="Normal"/>
    <w:link w:val="Bodytext115"/>
    <w:pPr>
      <w:shd w:val="clear" w:color="auto" w:fill="FFFFFF"/>
      <w:spacing w:before="660" w:line="240" w:lineRule="atLeast"/>
      <w:jc w:val="both"/>
    </w:pPr>
    <w:rPr>
      <w:rFonts w:ascii="Microsoft Sans Serif" w:hAnsi="Microsoft Sans Serif" w:cs="Microsoft Sans Serif"/>
      <w:color w:val="auto"/>
      <w:spacing w:val="10"/>
      <w:sz w:val="8"/>
      <w:szCs w:val="8"/>
      <w:lang w:eastAsia="en-US"/>
    </w:rPr>
  </w:style>
  <w:style w:type="character" w:customStyle="1" w:styleId="Bodytext115Arial">
    <w:name w:val="Body text (115) + Arial"/>
    <w:aliases w:val="Spacing 0 pt5"/>
    <w:basedOn w:val="Bodytext115"/>
    <w:rPr>
      <w:rFonts w:ascii="Arial" w:hAnsi="Arial" w:cs="Arial"/>
      <w:spacing w:val="17"/>
      <w:sz w:val="8"/>
      <w:szCs w:val="8"/>
      <w:u w:val="none"/>
    </w:rPr>
  </w:style>
  <w:style w:type="character" w:customStyle="1" w:styleId="Bodytext115Consolas">
    <w:name w:val="Body text (115) + Consolas"/>
    <w:aliases w:val="Italic1,Spacing 0 pt4"/>
    <w:basedOn w:val="Bodytext115"/>
    <w:rPr>
      <w:rFonts w:ascii="Consolas" w:hAnsi="Consolas" w:cs="Consolas"/>
      <w:i/>
      <w:iCs/>
      <w:spacing w:val="0"/>
      <w:sz w:val="8"/>
      <w:szCs w:val="8"/>
      <w:u w:val="none"/>
    </w:rPr>
  </w:style>
  <w:style w:type="character" w:customStyle="1" w:styleId="BodytextSpacing0pt1">
    <w:name w:val="Body text + Spacing 0 pt1"/>
    <w:basedOn w:val="Bodytext"/>
    <w:rPr>
      <w:rFonts w:ascii="Arial" w:hAnsi="Arial" w:cs="Arial"/>
      <w:b/>
      <w:bCs/>
      <w:spacing w:val="2"/>
      <w:sz w:val="22"/>
      <w:szCs w:val="22"/>
      <w:u w:val="none"/>
    </w:rPr>
  </w:style>
  <w:style w:type="character" w:customStyle="1" w:styleId="BodytextItalic">
    <w:name w:val="Body text + Italic"/>
    <w:aliases w:val="Spacing 0 pt3,Body text (4) + Not Bold,Body text (4) + Not Italic,Body text (10) + 11 pt,Body text (3) + Bold,Heading #3 + Italic,Body text (13) + Not Italic"/>
    <w:basedOn w:val="Bodytext"/>
    <w:rPr>
      <w:rFonts w:ascii="Arial" w:hAnsi="Arial" w:cs="Arial"/>
      <w:b/>
      <w:bCs/>
      <w:i/>
      <w:iCs/>
      <w:spacing w:val="4"/>
      <w:sz w:val="22"/>
      <w:szCs w:val="22"/>
      <w:u w:val="none"/>
    </w:rPr>
  </w:style>
  <w:style w:type="character" w:customStyle="1" w:styleId="Heading96">
    <w:name w:val="Heading #9 (6)_"/>
    <w:basedOn w:val="DefaultParagraphFont"/>
    <w:link w:val="Heading960"/>
    <w:rPr>
      <w:rFonts w:ascii="Arial" w:hAnsi="Arial" w:cs="Arial"/>
      <w:b/>
      <w:bCs/>
      <w:u w:val="none"/>
    </w:rPr>
  </w:style>
  <w:style w:type="paragraph" w:customStyle="1" w:styleId="Heading960">
    <w:name w:val="Heading #9 (6)"/>
    <w:basedOn w:val="Normal"/>
    <w:link w:val="Heading96"/>
    <w:pPr>
      <w:shd w:val="clear" w:color="auto" w:fill="FFFFFF"/>
      <w:spacing w:before="120" w:after="120" w:line="240" w:lineRule="atLeast"/>
      <w:jc w:val="both"/>
      <w:outlineLvl w:val="8"/>
    </w:pPr>
    <w:rPr>
      <w:rFonts w:ascii="Arial" w:hAnsi="Arial" w:cs="Arial"/>
      <w:b/>
      <w:bCs/>
      <w:color w:val="auto"/>
      <w:lang w:eastAsia="en-US"/>
    </w:rPr>
  </w:style>
  <w:style w:type="character" w:customStyle="1" w:styleId="Bodytext116">
    <w:name w:val="Body text (116)_"/>
    <w:basedOn w:val="DefaultParagraphFont"/>
    <w:link w:val="Bodytext1160"/>
    <w:rPr>
      <w:rFonts w:ascii="Arial" w:hAnsi="Arial" w:cs="Arial"/>
      <w:b/>
      <w:bCs/>
      <w:spacing w:val="5"/>
      <w:sz w:val="21"/>
      <w:szCs w:val="21"/>
      <w:u w:val="none"/>
    </w:rPr>
  </w:style>
  <w:style w:type="paragraph" w:customStyle="1" w:styleId="Bodytext1160">
    <w:name w:val="Body text (116)"/>
    <w:basedOn w:val="Normal"/>
    <w:link w:val="Bodytext116"/>
    <w:pPr>
      <w:shd w:val="clear" w:color="auto" w:fill="FFFFFF"/>
      <w:spacing w:before="240" w:line="240" w:lineRule="atLeast"/>
      <w:jc w:val="both"/>
    </w:pPr>
    <w:rPr>
      <w:rFonts w:ascii="Arial" w:hAnsi="Arial" w:cs="Arial"/>
      <w:b/>
      <w:bCs/>
      <w:color w:val="auto"/>
      <w:spacing w:val="5"/>
      <w:sz w:val="21"/>
      <w:szCs w:val="21"/>
      <w:lang w:eastAsia="en-US"/>
    </w:rPr>
  </w:style>
  <w:style w:type="character" w:customStyle="1" w:styleId="Bodytext117">
    <w:name w:val="Body text (117)_"/>
    <w:basedOn w:val="DefaultParagraphFont"/>
    <w:link w:val="Bodytext1170"/>
    <w:rPr>
      <w:rFonts w:ascii="Arial" w:hAnsi="Arial" w:cs="Arial"/>
      <w:b/>
      <w:bCs/>
      <w:spacing w:val="2"/>
      <w:sz w:val="21"/>
      <w:szCs w:val="21"/>
      <w:u w:val="none"/>
    </w:rPr>
  </w:style>
  <w:style w:type="paragraph" w:customStyle="1" w:styleId="Bodytext1170">
    <w:name w:val="Body text (117)"/>
    <w:basedOn w:val="Normal"/>
    <w:link w:val="Bodytext117"/>
    <w:pPr>
      <w:shd w:val="clear" w:color="auto" w:fill="FFFFFF"/>
      <w:spacing w:line="307" w:lineRule="exact"/>
      <w:jc w:val="both"/>
    </w:pPr>
    <w:rPr>
      <w:rFonts w:ascii="Arial" w:hAnsi="Arial" w:cs="Arial"/>
      <w:b/>
      <w:bCs/>
      <w:color w:val="auto"/>
      <w:spacing w:val="2"/>
      <w:sz w:val="21"/>
      <w:szCs w:val="21"/>
      <w:lang w:eastAsia="en-US"/>
    </w:rPr>
  </w:style>
  <w:style w:type="character" w:customStyle="1" w:styleId="Bodytext118">
    <w:name w:val="Body text (118)_"/>
    <w:basedOn w:val="DefaultParagraphFont"/>
    <w:link w:val="Bodytext1180"/>
    <w:rPr>
      <w:rFonts w:ascii="Arial" w:hAnsi="Arial" w:cs="Arial"/>
      <w:sz w:val="25"/>
      <w:szCs w:val="25"/>
      <w:u w:val="none"/>
    </w:rPr>
  </w:style>
  <w:style w:type="paragraph" w:customStyle="1" w:styleId="Bodytext1180">
    <w:name w:val="Body text (118)"/>
    <w:basedOn w:val="Normal"/>
    <w:link w:val="Bodytext118"/>
    <w:pPr>
      <w:shd w:val="clear" w:color="auto" w:fill="FFFFFF"/>
      <w:spacing w:line="379" w:lineRule="exact"/>
      <w:jc w:val="both"/>
    </w:pPr>
    <w:rPr>
      <w:rFonts w:ascii="Arial" w:hAnsi="Arial" w:cs="Arial"/>
      <w:color w:val="auto"/>
      <w:sz w:val="25"/>
      <w:szCs w:val="25"/>
      <w:lang w:eastAsia="en-US"/>
    </w:rPr>
  </w:style>
  <w:style w:type="character" w:customStyle="1" w:styleId="Bodytext119">
    <w:name w:val="Body text (119)_"/>
    <w:basedOn w:val="DefaultParagraphFont"/>
    <w:link w:val="Bodytext1191"/>
    <w:rPr>
      <w:rFonts w:ascii="Arial" w:hAnsi="Arial" w:cs="Arial"/>
      <w:noProof/>
      <w:sz w:val="25"/>
      <w:szCs w:val="25"/>
      <w:u w:val="none"/>
    </w:rPr>
  </w:style>
  <w:style w:type="paragraph" w:customStyle="1" w:styleId="Bodytext1191">
    <w:name w:val="Body text (119)1"/>
    <w:basedOn w:val="Normal"/>
    <w:link w:val="Bodytext119"/>
    <w:pPr>
      <w:shd w:val="clear" w:color="auto" w:fill="FFFFFF"/>
      <w:spacing w:line="379" w:lineRule="exact"/>
      <w:jc w:val="both"/>
    </w:pPr>
    <w:rPr>
      <w:rFonts w:ascii="Arial" w:hAnsi="Arial" w:cs="Arial"/>
      <w:noProof/>
      <w:color w:val="auto"/>
      <w:sz w:val="25"/>
      <w:szCs w:val="25"/>
      <w:lang w:eastAsia="en-US"/>
    </w:rPr>
  </w:style>
  <w:style w:type="character" w:customStyle="1" w:styleId="Bodytext1190">
    <w:name w:val="Body text (119)"/>
    <w:basedOn w:val="Bodytext119"/>
    <w:rPr>
      <w:rFonts w:ascii="Arial" w:hAnsi="Arial" w:cs="Arial"/>
      <w:noProof/>
      <w:sz w:val="25"/>
      <w:szCs w:val="25"/>
      <w:u w:val="none"/>
    </w:rPr>
  </w:style>
  <w:style w:type="character" w:customStyle="1" w:styleId="Bodytext9511pt">
    <w:name w:val="Body text (95) + 11 pt"/>
    <w:basedOn w:val="Bodytext95"/>
    <w:rPr>
      <w:rFonts w:ascii="Arial" w:hAnsi="Arial" w:cs="Arial"/>
      <w:b/>
      <w:bCs/>
      <w:spacing w:val="1"/>
      <w:sz w:val="22"/>
      <w:szCs w:val="22"/>
      <w:u w:val="none"/>
    </w:rPr>
  </w:style>
  <w:style w:type="character" w:customStyle="1" w:styleId="Bodytext105pt1">
    <w:name w:val="Body text + 10.5 pt1"/>
    <w:aliases w:val="Spacing 0 pt2"/>
    <w:basedOn w:val="Bodytext"/>
    <w:rPr>
      <w:rFonts w:ascii="Arial" w:hAnsi="Arial" w:cs="Arial"/>
      <w:b/>
      <w:bCs/>
      <w:spacing w:val="7"/>
      <w:sz w:val="21"/>
      <w:szCs w:val="21"/>
      <w:u w:val="none"/>
    </w:rPr>
  </w:style>
  <w:style w:type="character" w:customStyle="1" w:styleId="BodytextItalic1">
    <w:name w:val="Body text + Italic1"/>
    <w:basedOn w:val="Bodytext"/>
    <w:rPr>
      <w:rFonts w:ascii="Arial" w:hAnsi="Arial" w:cs="Arial"/>
      <w:b/>
      <w:bCs/>
      <w:i/>
      <w:iCs/>
      <w:spacing w:val="1"/>
      <w:sz w:val="22"/>
      <w:szCs w:val="22"/>
      <w:u w:val="none"/>
    </w:rPr>
  </w:style>
  <w:style w:type="character" w:customStyle="1" w:styleId="Bodytext10pt1">
    <w:name w:val="Body text + 10 pt1"/>
    <w:aliases w:val="Spacing 0 pt1,Heading #1 + 11.5 pt,Body text (6) + Sylfaen,Body text (2) + Times New Roman,Body text (9) + 10 pt,Heading #3 + 15 pt,Table caption (3) + Bold,Body text (8) + Consolas,Body text + Bold2,Body text + Bold1"/>
    <w:basedOn w:val="Bodytext"/>
    <w:rPr>
      <w:rFonts w:ascii="Arial" w:hAnsi="Arial" w:cs="Arial"/>
      <w:b/>
      <w:bCs/>
      <w:spacing w:val="3"/>
      <w:sz w:val="20"/>
      <w:szCs w:val="20"/>
      <w:u w:val="none"/>
    </w:rPr>
  </w:style>
  <w:style w:type="paragraph" w:customStyle="1" w:styleId="NormalLatinArial">
    <w:name w:val="Normal + (Latin) Arial"/>
    <w:aliases w:val="(Asian) Times New Roman,(Complex) Arial,Just..."/>
    <w:basedOn w:val="Normal"/>
    <w:link w:val="NormalLatinArialChar"/>
    <w:rsid w:val="00A02834"/>
    <w:pPr>
      <w:widowControl/>
      <w:jc w:val="both"/>
    </w:pPr>
    <w:rPr>
      <w:rFonts w:ascii="Arial" w:eastAsia="Calibri" w:hAnsi="Arial" w:cs="Times New Roman"/>
      <w:color w:val="auto"/>
      <w:sz w:val="20"/>
      <w:szCs w:val="20"/>
      <w:lang w:val="x-none" w:eastAsia="x-none"/>
    </w:rPr>
  </w:style>
  <w:style w:type="character" w:customStyle="1" w:styleId="NormalLatinArialChar">
    <w:name w:val="Normal + (Latin) Arial Char"/>
    <w:aliases w:val="(Asian) Times New Roman Char,(Complex) Arial Char,14 pt Char,Just... Char"/>
    <w:link w:val="NormalLatinArial"/>
    <w:rsid w:val="00A02834"/>
    <w:rPr>
      <w:rFonts w:ascii="Arial" w:eastAsia="Calibri" w:hAnsi="Arial" w:cs="Times New Roman"/>
    </w:rPr>
  </w:style>
  <w:style w:type="table" w:styleId="TableGrid">
    <w:name w:val="Table Grid"/>
    <w:basedOn w:val="TableNormal"/>
    <w:rsid w:val="00CD4080"/>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4">
    <w:name w:val="Heading #2 (4)_"/>
    <w:basedOn w:val="DefaultParagraphFont"/>
    <w:link w:val="Heading240"/>
    <w:rsid w:val="003D2BCF"/>
    <w:rPr>
      <w:rFonts w:ascii="Arial" w:hAnsi="Arial"/>
      <w:b/>
      <w:bCs/>
      <w:sz w:val="27"/>
      <w:szCs w:val="27"/>
      <w:lang w:bidi="ar-SA"/>
    </w:rPr>
  </w:style>
  <w:style w:type="paragraph" w:customStyle="1" w:styleId="Heading240">
    <w:name w:val="Heading #2 (4)"/>
    <w:basedOn w:val="Normal"/>
    <w:link w:val="Heading24"/>
    <w:rsid w:val="003D2BCF"/>
    <w:pPr>
      <w:shd w:val="clear" w:color="auto" w:fill="FFFFFF"/>
      <w:spacing w:after="120" w:line="240" w:lineRule="atLeast"/>
      <w:jc w:val="center"/>
      <w:outlineLvl w:val="1"/>
    </w:pPr>
    <w:rPr>
      <w:rFonts w:ascii="Arial" w:eastAsia="Times New Roman" w:hAnsi="Arial" w:cs="Times New Roman"/>
      <w:b/>
      <w:bCs/>
      <w:color w:val="auto"/>
      <w:sz w:val="27"/>
      <w:szCs w:val="27"/>
      <w:lang w:val="en-US" w:eastAsia="zh-CN"/>
    </w:rPr>
  </w:style>
  <w:style w:type="character" w:customStyle="1" w:styleId="Heading2Char">
    <w:name w:val="Heading 2 Char"/>
    <w:link w:val="Heading2"/>
    <w:rsid w:val="00581352"/>
    <w:rPr>
      <w:rFonts w:ascii=".VnTime" w:hAnsi=".VnTime"/>
      <w:sz w:val="28"/>
      <w:lang w:val="en-US" w:eastAsia="en-US" w:bidi="ar-SA"/>
    </w:rPr>
  </w:style>
  <w:style w:type="paragraph" w:customStyle="1" w:styleId="AuthorPageDate">
    <w:name w:val="Author  Page #  Date"/>
    <w:rsid w:val="00581352"/>
    <w:rPr>
      <w:rFonts w:ascii="Times New Roman" w:eastAsia="Times New Roman" w:hAnsi="Times New Roman" w:cs="Times New Roman"/>
      <w:sz w:val="24"/>
      <w:szCs w:val="24"/>
      <w:lang w:eastAsia="en-US"/>
    </w:rPr>
  </w:style>
  <w:style w:type="character" w:customStyle="1" w:styleId="Heading1Char">
    <w:name w:val="Heading 1 Char"/>
    <w:link w:val="Heading1"/>
    <w:rsid w:val="00FD58F2"/>
    <w:rPr>
      <w:rFonts w:ascii=".VnTime" w:hAnsi=".VnTime"/>
      <w:sz w:val="26"/>
      <w:lang w:val="en-US" w:eastAsia="en-US" w:bidi="ar-SA"/>
    </w:rPr>
  </w:style>
  <w:style w:type="character" w:customStyle="1" w:styleId="BodyTextChar">
    <w:name w:val="Body Text Char"/>
    <w:link w:val="BodyTexta"/>
    <w:rsid w:val="00FD58F2"/>
    <w:rPr>
      <w:rFonts w:ascii=".VnTime" w:hAnsi=".VnTime"/>
      <w:sz w:val="26"/>
      <w:lang w:val="en-US" w:eastAsia="en-US" w:bidi="ar-SA"/>
    </w:rPr>
  </w:style>
  <w:style w:type="paragraph" w:styleId="BodyTexta">
    <w:name w:val="Body Text"/>
    <w:basedOn w:val="Normal"/>
    <w:link w:val="BodyTextChar"/>
    <w:rsid w:val="00FD58F2"/>
    <w:pPr>
      <w:widowControl/>
      <w:spacing w:line="400" w:lineRule="atLeast"/>
      <w:jc w:val="both"/>
    </w:pPr>
    <w:rPr>
      <w:rFonts w:ascii=".VnTime" w:hAnsi=".VnTime"/>
      <w:color w:val="auto"/>
      <w:sz w:val="26"/>
      <w:szCs w:val="20"/>
      <w:lang w:val="en-US" w:eastAsia="en-US"/>
    </w:rPr>
  </w:style>
  <w:style w:type="paragraph" w:styleId="BodyText3b">
    <w:name w:val="Body Text 3"/>
    <w:basedOn w:val="Normal"/>
    <w:rsid w:val="00FD58F2"/>
    <w:pPr>
      <w:widowControl/>
      <w:jc w:val="both"/>
    </w:pPr>
    <w:rPr>
      <w:rFonts w:ascii=".VnTime" w:eastAsia="Times New Roman" w:hAnsi=".VnTime" w:cs="Times New Roman"/>
      <w:color w:val="auto"/>
      <w:sz w:val="28"/>
      <w:szCs w:val="20"/>
      <w:lang w:val="en-US" w:eastAsia="en-US"/>
    </w:rPr>
  </w:style>
  <w:style w:type="paragraph" w:styleId="Caption">
    <w:name w:val="caption"/>
    <w:basedOn w:val="Normal"/>
    <w:next w:val="Normal"/>
    <w:qFormat/>
    <w:rsid w:val="00D73886"/>
    <w:pPr>
      <w:widowControl/>
      <w:spacing w:before="120"/>
      <w:ind w:firstLine="720"/>
      <w:jc w:val="center"/>
    </w:pPr>
    <w:rPr>
      <w:rFonts w:ascii="Times New Roman" w:eastAsia="SimSun" w:hAnsi="Times New Roman" w:cs="Times New Roman"/>
      <w:b/>
      <w:color w:val="auto"/>
      <w:sz w:val="28"/>
      <w:szCs w:val="20"/>
      <w:lang w:val="en-US" w:eastAsia="zh-CN"/>
    </w:rPr>
  </w:style>
  <w:style w:type="character" w:customStyle="1" w:styleId="Heading4Char">
    <w:name w:val="Heading 4 Char"/>
    <w:basedOn w:val="DefaultParagraphFont"/>
    <w:link w:val="Heading4"/>
    <w:locked/>
    <w:rsid w:val="005229C3"/>
    <w:rPr>
      <w:rFonts w:ascii=".VnTime" w:hAnsi=".VnTime"/>
      <w:sz w:val="28"/>
      <w:lang w:val="en-US" w:eastAsia="en-US" w:bidi="ar-SA"/>
    </w:rPr>
  </w:style>
  <w:style w:type="paragraph" w:styleId="BalloonText">
    <w:name w:val="Balloon Text"/>
    <w:basedOn w:val="Normal"/>
    <w:semiHidden/>
    <w:rsid w:val="005229C3"/>
    <w:rPr>
      <w:rFonts w:ascii="Tahoma" w:hAnsi="Tahoma" w:cs="Tahoma"/>
      <w:sz w:val="16"/>
      <w:szCs w:val="16"/>
    </w:rPr>
  </w:style>
  <w:style w:type="paragraph" w:customStyle="1" w:styleId="k">
    <w:name w:val="k"/>
    <w:rsid w:val="008051A2"/>
    <w:pPr>
      <w:widowControl w:val="0"/>
    </w:pPr>
    <w:rPr>
      <w:color w:val="000000"/>
      <w:sz w:val="24"/>
      <w:szCs w:val="24"/>
      <w:lang w:val="vi-VN" w:eastAsia="vi-VN"/>
    </w:rPr>
  </w:style>
  <w:style w:type="paragraph" w:styleId="BodyText2b">
    <w:name w:val="Body Text 2"/>
    <w:basedOn w:val="Normal"/>
    <w:link w:val="BodyText2Char"/>
    <w:rsid w:val="00BC3ECE"/>
    <w:pPr>
      <w:widowControl/>
    </w:pPr>
    <w:rPr>
      <w:rFonts w:ascii=".VnTime" w:eastAsia="Times New Roman" w:hAnsi=".VnTime" w:cs="Times New Roman"/>
      <w:color w:val="auto"/>
      <w:sz w:val="26"/>
      <w:szCs w:val="20"/>
      <w:lang w:val="en-US" w:eastAsia="en-US"/>
    </w:rPr>
  </w:style>
  <w:style w:type="character" w:customStyle="1" w:styleId="BodyText2Char">
    <w:name w:val="Body Text 2 Char"/>
    <w:basedOn w:val="DefaultParagraphFont"/>
    <w:link w:val="BodyText2b"/>
    <w:semiHidden/>
    <w:locked/>
    <w:rsid w:val="00BC3ECE"/>
    <w:rPr>
      <w:rFonts w:ascii=".VnTime" w:hAnsi=".VnTime"/>
      <w:sz w:val="26"/>
      <w:lang w:val="en-US" w:eastAsia="en-US" w:bidi="ar-SA"/>
    </w:rPr>
  </w:style>
  <w:style w:type="paragraph" w:styleId="Footer">
    <w:name w:val="footer"/>
    <w:basedOn w:val="Normal"/>
    <w:link w:val="FooterChar"/>
    <w:rsid w:val="005D748C"/>
    <w:pPr>
      <w:widowControl/>
      <w:tabs>
        <w:tab w:val="center" w:pos="4320"/>
        <w:tab w:val="right" w:pos="8640"/>
      </w:tabs>
    </w:pPr>
    <w:rPr>
      <w:rFonts w:ascii="Times New Roman" w:eastAsia="Times New Roman" w:hAnsi="Times New Roman" w:cs="Times New Roman"/>
      <w:color w:val="auto"/>
      <w:sz w:val="20"/>
      <w:szCs w:val="20"/>
      <w:lang w:val="en-US" w:eastAsia="en-US"/>
    </w:rPr>
  </w:style>
  <w:style w:type="character" w:customStyle="1" w:styleId="FooterChar">
    <w:name w:val="Footer Char"/>
    <w:basedOn w:val="DefaultParagraphFont"/>
    <w:link w:val="Footer"/>
    <w:rsid w:val="005D748C"/>
    <w:rPr>
      <w:lang w:val="en-US" w:eastAsia="en-US" w:bidi="ar-SA"/>
    </w:rPr>
  </w:style>
  <w:style w:type="paragraph" w:customStyle="1" w:styleId="normal-p">
    <w:name w:val="normal-p"/>
    <w:basedOn w:val="Normal"/>
    <w:rsid w:val="00603DA7"/>
    <w:pPr>
      <w:widowControl/>
      <w:jc w:val="both"/>
    </w:pPr>
    <w:rPr>
      <w:rFonts w:ascii="Times New Roman" w:eastAsia="Times New Roman" w:hAnsi="Times New Roman" w:cs="Times New Roman"/>
      <w:lang w:val="en-US" w:eastAsia="en-US"/>
    </w:rPr>
  </w:style>
  <w:style w:type="paragraph" w:customStyle="1" w:styleId="Char">
    <w:name w:val=" Char"/>
    <w:basedOn w:val="Normal"/>
    <w:autoRedefine/>
    <w:rsid w:val="00AC77DD"/>
    <w:pPr>
      <w:widowControl/>
      <w:spacing w:after="160" w:line="240" w:lineRule="exact"/>
    </w:pPr>
    <w:rPr>
      <w:rFonts w:ascii="Verdana" w:eastAsia="Times New Roman" w:hAnsi="Verdana" w:cs="Verdana"/>
      <w:color w:val="auto"/>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210568">
      <w:bodyDiv w:val="1"/>
      <w:marLeft w:val="0"/>
      <w:marRight w:val="0"/>
      <w:marTop w:val="0"/>
      <w:marBottom w:val="0"/>
      <w:divBdr>
        <w:top w:val="none" w:sz="0" w:space="0" w:color="auto"/>
        <w:left w:val="none" w:sz="0" w:space="0" w:color="auto"/>
        <w:bottom w:val="none" w:sz="0" w:space="0" w:color="auto"/>
        <w:right w:val="none" w:sz="0" w:space="0" w:color="auto"/>
      </w:divBdr>
    </w:div>
    <w:div w:id="476538131">
      <w:bodyDiv w:val="1"/>
      <w:marLeft w:val="0"/>
      <w:marRight w:val="0"/>
      <w:marTop w:val="0"/>
      <w:marBottom w:val="0"/>
      <w:divBdr>
        <w:top w:val="none" w:sz="0" w:space="0" w:color="auto"/>
        <w:left w:val="none" w:sz="0" w:space="0" w:color="auto"/>
        <w:bottom w:val="none" w:sz="0" w:space="0" w:color="auto"/>
        <w:right w:val="none" w:sz="0" w:space="0" w:color="auto"/>
      </w:divBdr>
    </w:div>
    <w:div w:id="1000154007">
      <w:bodyDiv w:val="1"/>
      <w:marLeft w:val="0"/>
      <w:marRight w:val="0"/>
      <w:marTop w:val="0"/>
      <w:marBottom w:val="0"/>
      <w:divBdr>
        <w:top w:val="none" w:sz="0" w:space="0" w:color="auto"/>
        <w:left w:val="none" w:sz="0" w:space="0" w:color="auto"/>
        <w:bottom w:val="none" w:sz="0" w:space="0" w:color="auto"/>
        <w:right w:val="none" w:sz="0" w:space="0" w:color="auto"/>
      </w:divBdr>
    </w:div>
    <w:div w:id="1165363432">
      <w:bodyDiv w:val="1"/>
      <w:marLeft w:val="0"/>
      <w:marRight w:val="0"/>
      <w:marTop w:val="0"/>
      <w:marBottom w:val="0"/>
      <w:divBdr>
        <w:top w:val="none" w:sz="0" w:space="0" w:color="auto"/>
        <w:left w:val="none" w:sz="0" w:space="0" w:color="auto"/>
        <w:bottom w:val="none" w:sz="0" w:space="0" w:color="auto"/>
        <w:right w:val="none" w:sz="0" w:space="0" w:color="auto"/>
      </w:divBdr>
    </w:div>
    <w:div w:id="1208444344">
      <w:bodyDiv w:val="1"/>
      <w:marLeft w:val="0"/>
      <w:marRight w:val="0"/>
      <w:marTop w:val="0"/>
      <w:marBottom w:val="0"/>
      <w:divBdr>
        <w:top w:val="none" w:sz="0" w:space="0" w:color="auto"/>
        <w:left w:val="none" w:sz="0" w:space="0" w:color="auto"/>
        <w:bottom w:val="none" w:sz="0" w:space="0" w:color="auto"/>
        <w:right w:val="none" w:sz="0" w:space="0" w:color="auto"/>
      </w:divBdr>
    </w:div>
    <w:div w:id="1442450953">
      <w:bodyDiv w:val="1"/>
      <w:marLeft w:val="0"/>
      <w:marRight w:val="0"/>
      <w:marTop w:val="0"/>
      <w:marBottom w:val="0"/>
      <w:divBdr>
        <w:top w:val="none" w:sz="0" w:space="0" w:color="auto"/>
        <w:left w:val="none" w:sz="0" w:space="0" w:color="auto"/>
        <w:bottom w:val="none" w:sz="0" w:space="0" w:color="auto"/>
        <w:right w:val="none" w:sz="0" w:space="0" w:color="auto"/>
      </w:divBdr>
    </w:div>
    <w:div w:id="1523008491">
      <w:bodyDiv w:val="1"/>
      <w:marLeft w:val="0"/>
      <w:marRight w:val="0"/>
      <w:marTop w:val="0"/>
      <w:marBottom w:val="0"/>
      <w:divBdr>
        <w:top w:val="none" w:sz="0" w:space="0" w:color="auto"/>
        <w:left w:val="none" w:sz="0" w:space="0" w:color="auto"/>
        <w:bottom w:val="none" w:sz="0" w:space="0" w:color="auto"/>
        <w:right w:val="none" w:sz="0" w:space="0" w:color="auto"/>
      </w:divBdr>
    </w:div>
    <w:div w:id="1800495206">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Microsoft_Word_97_-_2003_Document1.doc"/><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554</Words>
  <Characters>3158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Bộ LAO ĐỘNG - THƯƠNG BINH CỘNG HÒA XÃ HỘI CHỦ NGHĨA VIỆT NAM VẢ XÃ HỘI Độc lập - Tự do - Hạnh phúc</vt:lpstr>
    </vt:vector>
  </TitlesOfParts>
  <Company>HOME</Company>
  <LinksUpToDate>false</LinksUpToDate>
  <CharactersWithSpaces>3705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LAO ĐỘNG - THƯƠNG BINH CỘNG HÒA XÃ HỘI CHỦ NGHĨA VIỆT NAM VẢ XÃ HỘI Độc lập - Tự do - Hạnh phúc</dc:title>
  <dc:subject/>
  <dc:creator>User</dc:creator>
  <cp:keywords/>
  <dc:description/>
  <cp:lastModifiedBy>Admin</cp:lastModifiedBy>
  <cp:revision>2</cp:revision>
  <cp:lastPrinted>2017-06-09T08:55:00Z</cp:lastPrinted>
  <dcterms:created xsi:type="dcterms:W3CDTF">2025-08-01T14:22:00Z</dcterms:created>
  <dcterms:modified xsi:type="dcterms:W3CDTF">2025-08-01T14:22:00Z</dcterms:modified>
</cp:coreProperties>
</file>